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8" w:line="240" w:lineRule="auto"/>
        <w:ind w:left="0" w:right="0" w:firstLine="1"/>
        <w:jc w:val="center"/>
        <w:textAlignment w:val="auto"/>
        <w:outlineLvl w:val="9"/>
        <w:rPr>
          <w:b/>
          <w:color w:val="auto"/>
          <w:sz w:val="26"/>
        </w:rPr>
      </w:pPr>
      <w:r>
        <w:rPr>
          <w:b/>
          <w:color w:val="auto"/>
          <w:sz w:val="24"/>
        </w:rPr>
        <w:t>ГОСУДАРСТВЕННОЕ АВТОНОМНОЕ</w:t>
      </w:r>
      <w:r>
        <w:rPr>
          <w:b/>
          <w:color w:val="auto"/>
          <w:sz w:val="24"/>
          <w:lang w:val="ru-RU"/>
        </w:rPr>
        <w:t xml:space="preserve"> </w:t>
      </w:r>
      <w:r>
        <w:rPr>
          <w:b/>
          <w:color w:val="auto"/>
          <w:sz w:val="24"/>
        </w:rPr>
        <w:t>ПРОФЕССИОНАЛЬНОЕ ОБРАЗОВАТЕЛЬНОЕ</w:t>
      </w:r>
      <w:r>
        <w:rPr>
          <w:b/>
          <w:color w:val="auto"/>
          <w:sz w:val="24"/>
          <w:lang w:val="ru-RU"/>
        </w:rPr>
        <w:t xml:space="preserve"> </w:t>
      </w:r>
      <w:r>
        <w:rPr>
          <w:b/>
          <w:color w:val="auto"/>
          <w:sz w:val="24"/>
        </w:rPr>
        <w:t>УЧРЕЖДЕНИЕ</w:t>
      </w:r>
      <w:r>
        <w:rPr>
          <w:b/>
          <w:color w:val="auto"/>
          <w:sz w:val="24"/>
          <w:lang w:val="ru-RU"/>
        </w:rPr>
        <w:t xml:space="preserve"> </w:t>
      </w:r>
      <w:r>
        <w:rPr>
          <w:b/>
          <w:color w:val="auto"/>
          <w:sz w:val="24"/>
        </w:rPr>
        <w:t>«БАВЛИНСКИЙ АГРАРНЫЙ КОЛЛЕДЖ»</w:t>
      </w: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autoSpaceDN w:val="0"/>
        <w:jc w:val="right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«УТВЕРЖДАЮ»</w:t>
      </w:r>
    </w:p>
    <w:p>
      <w:pPr>
        <w:autoSpaceDN w:val="0"/>
        <w:jc w:val="righ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Директор ГАПОУ</w:t>
      </w:r>
    </w:p>
    <w:p>
      <w:pPr>
        <w:autoSpaceDN w:val="0"/>
        <w:jc w:val="righ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«Бавлинский аграрный колледж»</w:t>
      </w:r>
    </w:p>
    <w:p>
      <w:pPr>
        <w:autoSpaceDN w:val="0"/>
        <w:jc w:val="righ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___________В.</w:t>
      </w:r>
      <w:r>
        <w:rPr>
          <w:color w:val="auto"/>
          <w:sz w:val="28"/>
          <w:szCs w:val="28"/>
          <w:lang w:val="ru-RU"/>
        </w:rPr>
        <w:t xml:space="preserve"> </w:t>
      </w:r>
      <w:r>
        <w:rPr>
          <w:color w:val="auto"/>
          <w:sz w:val="28"/>
          <w:szCs w:val="28"/>
        </w:rPr>
        <w:t>Л. Шафиков</w:t>
      </w:r>
    </w:p>
    <w:p>
      <w:pPr>
        <w:autoSpaceDN w:val="0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                                                  </w:t>
      </w:r>
      <w:r>
        <w:rPr>
          <w:color w:val="auto"/>
          <w:sz w:val="28"/>
          <w:szCs w:val="28"/>
          <w:lang w:val="ru-RU"/>
        </w:rPr>
        <w:t xml:space="preserve">               </w:t>
      </w:r>
      <w:r>
        <w:rPr>
          <w:color w:val="auto"/>
          <w:sz w:val="28"/>
          <w:szCs w:val="28"/>
        </w:rPr>
        <w:t>«____» _________20__  г.</w:t>
      </w:r>
    </w:p>
    <w:p>
      <w:pPr>
        <w:widowControl w:val="0"/>
        <w:autoSpaceDE w:val="0"/>
        <w:autoSpaceDN w:val="0"/>
        <w:rPr>
          <w:color w:val="auto"/>
          <w:sz w:val="26"/>
          <w:lang w:bidi="ru-RU"/>
        </w:rPr>
      </w:pP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rPr>
          <w:b/>
          <w:color w:val="auto"/>
          <w:sz w:val="26"/>
        </w:rPr>
      </w:pPr>
    </w:p>
    <w:p>
      <w:pPr>
        <w:spacing w:before="3"/>
        <w:rPr>
          <w:b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tabs>
          <w:tab w:val="left" w:pos="519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/>
        <w:jc w:val="center"/>
        <w:textAlignment w:val="auto"/>
        <w:outlineLvl w:val="9"/>
        <w:rPr>
          <w:b/>
          <w:color w:val="auto"/>
          <w:sz w:val="72"/>
        </w:rPr>
      </w:pPr>
      <w:r>
        <w:rPr>
          <w:b/>
          <w:color w:val="auto"/>
          <w:sz w:val="72"/>
          <w:lang w:val="ru-RU"/>
        </w:rPr>
        <w:t xml:space="preserve">   </w:t>
      </w:r>
      <w:r>
        <w:rPr>
          <w:b/>
          <w:color w:val="auto"/>
          <w:sz w:val="72"/>
        </w:rPr>
        <w:t>ПЛАН</w:t>
      </w:r>
      <w:r>
        <w:rPr>
          <w:b/>
          <w:color w:val="auto"/>
          <w:sz w:val="72"/>
          <w:lang w:val="ru-RU"/>
        </w:rPr>
        <w:t xml:space="preserve">  ВОСПИТАТЕЛЬНОЙ </w:t>
      </w:r>
      <w:r>
        <w:rPr>
          <w:b/>
          <w:color w:val="auto"/>
          <w:sz w:val="72"/>
        </w:rPr>
        <w:t>РАБОТЫ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24"/>
        <w:ind w:left="0"/>
        <w:jc w:val="center"/>
        <w:textAlignment w:val="auto"/>
        <w:outlineLvl w:val="9"/>
        <w:rPr>
          <w:b/>
          <w:color w:val="auto"/>
          <w:sz w:val="72"/>
        </w:rPr>
      </w:pPr>
      <w:r>
        <w:rPr>
          <w:b/>
          <w:color w:val="auto"/>
          <w:sz w:val="72"/>
          <w:lang w:val="ru-RU"/>
        </w:rPr>
        <w:t xml:space="preserve">    </w:t>
      </w:r>
      <w:r>
        <w:rPr>
          <w:b/>
          <w:color w:val="auto"/>
          <w:sz w:val="72"/>
        </w:rPr>
        <w:t>(основные мероприятия)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23"/>
        <w:ind w:left="0"/>
        <w:jc w:val="center"/>
        <w:textAlignment w:val="auto"/>
        <w:outlineLvl w:val="9"/>
        <w:rPr>
          <w:b/>
          <w:color w:val="auto"/>
          <w:sz w:val="48"/>
        </w:rPr>
      </w:pPr>
      <w:r>
        <w:rPr>
          <w:b/>
          <w:color w:val="auto"/>
          <w:sz w:val="48"/>
          <w:lang w:val="ru-RU"/>
        </w:rPr>
        <w:t xml:space="preserve">       </w:t>
      </w:r>
      <w:r>
        <w:rPr>
          <w:b/>
          <w:color w:val="auto"/>
          <w:sz w:val="48"/>
        </w:rPr>
        <w:t>на 20</w:t>
      </w:r>
      <w:r>
        <w:rPr>
          <w:b/>
          <w:color w:val="auto"/>
          <w:sz w:val="48"/>
          <w:lang w:val="ru-RU"/>
        </w:rPr>
        <w:t>21</w:t>
      </w:r>
      <w:r>
        <w:rPr>
          <w:b/>
          <w:color w:val="auto"/>
          <w:sz w:val="48"/>
        </w:rPr>
        <w:t>/202</w:t>
      </w:r>
      <w:r>
        <w:rPr>
          <w:b/>
          <w:color w:val="auto"/>
          <w:sz w:val="48"/>
          <w:lang w:val="ru-RU"/>
        </w:rPr>
        <w:t>2</w:t>
      </w:r>
      <w:r>
        <w:rPr>
          <w:b/>
          <w:color w:val="auto"/>
          <w:sz w:val="48"/>
        </w:rPr>
        <w:t xml:space="preserve"> учебный год</w:t>
      </w:r>
    </w:p>
    <w:p>
      <w:pPr>
        <w:rPr>
          <w:b/>
          <w:color w:val="auto"/>
          <w:sz w:val="52"/>
        </w:rPr>
      </w:pPr>
    </w:p>
    <w:p>
      <w:pPr>
        <w:rPr>
          <w:b/>
          <w:color w:val="auto"/>
          <w:sz w:val="52"/>
        </w:rPr>
      </w:pPr>
    </w:p>
    <w:p>
      <w:pPr>
        <w:rPr>
          <w:b/>
          <w:color w:val="auto"/>
          <w:sz w:val="52"/>
        </w:rPr>
      </w:pPr>
    </w:p>
    <w:p>
      <w:pPr>
        <w:rPr>
          <w:b/>
          <w:color w:val="auto"/>
          <w:sz w:val="52"/>
        </w:rPr>
      </w:pPr>
    </w:p>
    <w:p>
      <w:pPr>
        <w:rPr>
          <w:b/>
          <w:color w:val="auto"/>
          <w:sz w:val="52"/>
        </w:rPr>
      </w:pPr>
    </w:p>
    <w:p>
      <w:pPr>
        <w:spacing w:before="9"/>
        <w:rPr>
          <w:b/>
          <w:color w:val="auto"/>
          <w:sz w:val="7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240" w:lineRule="auto"/>
        <w:ind w:left="0" w:right="0"/>
        <w:jc w:val="center"/>
        <w:textAlignment w:val="auto"/>
        <w:outlineLvl w:val="9"/>
        <w:rPr>
          <w:color w:val="auto"/>
          <w:sz w:val="24"/>
          <w:lang w:val="ru-RU"/>
        </w:rPr>
      </w:pPr>
      <w:r>
        <w:rPr>
          <w:color w:val="auto"/>
          <w:spacing w:val="-5"/>
          <w:sz w:val="24"/>
        </w:rPr>
        <w:t xml:space="preserve">г. </w:t>
      </w:r>
      <w:r>
        <w:rPr>
          <w:color w:val="auto"/>
          <w:spacing w:val="-9"/>
          <w:sz w:val="24"/>
        </w:rPr>
        <w:t xml:space="preserve">Бавлы </w:t>
      </w:r>
      <w:r>
        <w:rPr>
          <w:color w:val="auto"/>
          <w:spacing w:val="-9"/>
          <w:sz w:val="24"/>
          <w:lang w:val="ru-RU"/>
        </w:rPr>
        <w:t xml:space="preserve">, </w:t>
      </w:r>
      <w:r>
        <w:rPr>
          <w:color w:val="auto"/>
          <w:spacing w:val="-10"/>
          <w:sz w:val="24"/>
        </w:rPr>
        <w:t>20</w:t>
      </w:r>
      <w:r>
        <w:rPr>
          <w:color w:val="auto"/>
          <w:spacing w:val="-10"/>
          <w:sz w:val="24"/>
          <w:lang w:val="ru-RU"/>
        </w:rPr>
        <w:t>21г.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center"/>
        <w:textAlignment w:val="auto"/>
        <w:outlineLvl w:val="9"/>
        <w:rPr>
          <w:color w:val="auto"/>
          <w:sz w:val="24"/>
        </w:rPr>
        <w:sectPr>
          <w:type w:val="continuous"/>
          <w:pgSz w:w="11910" w:h="16840"/>
          <w:pgMar w:top="1040" w:right="850" w:bottom="280" w:left="720" w:header="720" w:footer="720" w:gutter="0"/>
          <w:cols w:space="720" w:num="1"/>
        </w:sectPr>
      </w:pPr>
    </w:p>
    <w:p>
      <w:pPr>
        <w:pStyle w:val="3"/>
        <w:spacing w:before="72"/>
        <w:ind w:left="1709" w:right="1539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Содержание</w:t>
      </w:r>
    </w:p>
    <w:p>
      <w:pPr>
        <w:tabs>
          <w:tab w:val="left" w:leader="dot" w:pos="10206"/>
        </w:tabs>
        <w:spacing w:before="44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"_bookmark0"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Циклограмма работы колледжа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3</w:t>
      </w:r>
    </w:p>
    <w:p>
      <w:pPr>
        <w:tabs>
          <w:tab w:val="left" w:leader="dot" w:pos="10206"/>
        </w:tabs>
        <w:spacing w:before="99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Административного совета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4</w:t>
      </w:r>
    </w:p>
    <w:p>
      <w:pPr>
        <w:tabs>
          <w:tab w:val="left" w:leader="dot" w:pos="1020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"_bookmark2"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Совета колледжа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6</w:t>
      </w:r>
    </w:p>
    <w:p>
      <w:pPr>
        <w:tabs>
          <w:tab w:val="left" w:leader="dot" w:pos="1020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"_bookmark3"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Педагогического Совета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7</w:t>
      </w:r>
    </w:p>
    <w:p>
      <w:pPr>
        <w:tabs>
          <w:tab w:val="left" w:leader="dot" w:pos="10206"/>
        </w:tabs>
        <w:spacing w:before="98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"_bookmark4"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Совета классных руководителей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8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"_bookmark5"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мероприятий по организации и ведению учебного процесса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.12</w:t>
      </w:r>
    </w:p>
    <w:p>
      <w:pPr>
        <w:tabs>
          <w:tab w:val="left" w:leader="dot" w:pos="10086"/>
        </w:tabs>
        <w:spacing w:before="101"/>
        <w:ind w:left="698" w:right="537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"_bookmark6"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мероприятий по организации и проведению практико-ориентированной деятельности</w:t>
      </w:r>
      <w:r>
        <w:rPr>
          <w:color w:val="auto"/>
          <w:sz w:val="24"/>
        </w:rPr>
        <w:fldChar w:fldCharType="end"/>
      </w:r>
      <w:r>
        <w:rPr>
          <w:color w:val="auto"/>
          <w:sz w:val="24"/>
        </w:rPr>
        <w:t xml:space="preserve">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"_bookmark6"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студентов колледжа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18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"_bookmark8"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организации и проведения учебно-методической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"_bookmark9"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деятельности колледжа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20</w:t>
      </w:r>
    </w:p>
    <w:p>
      <w:pPr>
        <w:tabs>
          <w:tab w:val="left" w:leader="dot" w:pos="10086"/>
        </w:tabs>
        <w:spacing w:before="99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"_bookmark10"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Методического совета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26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"_bookmark11"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спортивной и физкультурной работы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28</w:t>
      </w:r>
    </w:p>
    <w:p>
      <w:pPr>
        <w:tabs>
          <w:tab w:val="left" w:leader="dot" w:pos="10086"/>
        </w:tabs>
        <w:spacing w:before="99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"_bookmark13"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Совета физоргов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30</w:t>
      </w:r>
    </w:p>
    <w:p>
      <w:pPr>
        <w:tabs>
          <w:tab w:val="left" w:leader="dot" w:pos="10086"/>
        </w:tabs>
        <w:spacing w:before="101"/>
        <w:ind w:left="698" w:right="537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"_bookmark14"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мероприятий по подготовке к государственной итоговой аттестации выпускников</w:t>
      </w:r>
      <w:r>
        <w:rPr>
          <w:color w:val="auto"/>
          <w:sz w:val="24"/>
        </w:rPr>
        <w:fldChar w:fldCharType="end"/>
      </w:r>
      <w:r>
        <w:rPr>
          <w:color w:val="auto"/>
          <w:sz w:val="24"/>
        </w:rPr>
        <w:t xml:space="preserve">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"_bookmark14"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колледжа в</w:t>
      </w:r>
      <w:r>
        <w:rPr>
          <w:color w:val="auto"/>
          <w:sz w:val="24"/>
          <w:lang w:val="ru-RU"/>
        </w:rPr>
        <w:t xml:space="preserve"> </w:t>
      </w:r>
      <w:r>
        <w:rPr>
          <w:color w:val="auto"/>
          <w:sz w:val="24"/>
        </w:rPr>
        <w:t>202</w:t>
      </w:r>
      <w:r>
        <w:rPr>
          <w:color w:val="auto"/>
          <w:sz w:val="24"/>
          <w:lang w:val="ru-RU"/>
        </w:rPr>
        <w:t xml:space="preserve">2 </w:t>
      </w:r>
      <w:r>
        <w:rPr>
          <w:color w:val="auto"/>
          <w:sz w:val="24"/>
        </w:rPr>
        <w:t>г.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31</w:t>
      </w:r>
    </w:p>
    <w:p>
      <w:pPr>
        <w:tabs>
          <w:tab w:val="left" w:leader="dot" w:pos="10086"/>
        </w:tabs>
        <w:spacing w:before="100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"_bookmark15"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профориентационной работы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33</w:t>
      </w:r>
    </w:p>
    <w:p>
      <w:pPr>
        <w:tabs>
          <w:tab w:val="left" w:leader="dot" w:pos="10086"/>
        </w:tabs>
        <w:spacing w:before="99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"_bookmark16"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воспитательной работы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35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"_bookmark17"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Совета по профилактике асоциальных явлений среди обучающихся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39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"_bookmark18"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мероприятий по адаптации студентов первого года обучения в колледже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40</w:t>
      </w:r>
    </w:p>
    <w:p>
      <w:pPr>
        <w:tabs>
          <w:tab w:val="left" w:leader="dot" w:pos="10086"/>
        </w:tabs>
        <w:spacing w:before="98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"_bookmark19"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организации и проведения военно-патриотической работы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43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"_bookmark20"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мероприятий по медицинскому обеспечению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47</w:t>
      </w:r>
    </w:p>
    <w:p>
      <w:pPr>
        <w:tabs>
          <w:tab w:val="left" w:leader="dot" w:pos="10086"/>
        </w:tabs>
        <w:spacing w:before="101"/>
        <w:ind w:left="698"/>
        <w:rPr>
          <w:color w:val="auto"/>
          <w:sz w:val="24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"_bookmark21"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План работы по медицинской профилактике и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</w:p>
    <w:p>
      <w:pPr>
        <w:tabs>
          <w:tab w:val="left" w:leader="dot" w:pos="10086"/>
        </w:tabs>
        <w:spacing w:before="98"/>
        <w:ind w:left="698"/>
        <w:rPr>
          <w:color w:val="auto"/>
          <w:sz w:val="24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"_bookmark22" </w:instrText>
      </w:r>
      <w:r>
        <w:rPr>
          <w:color w:val="auto"/>
        </w:rPr>
        <w:fldChar w:fldCharType="separate"/>
      </w:r>
      <w:r>
        <w:rPr>
          <w:color w:val="auto"/>
          <w:sz w:val="24"/>
        </w:rPr>
        <w:t>формированию здорового образа жизни</w:t>
      </w:r>
      <w:r>
        <w:rPr>
          <w:color w:val="auto"/>
          <w:sz w:val="24"/>
        </w:rPr>
        <w:tab/>
      </w:r>
      <w:r>
        <w:rPr>
          <w:color w:val="auto"/>
          <w:sz w:val="24"/>
        </w:rPr>
        <w:fldChar w:fldCharType="end"/>
      </w:r>
      <w:r>
        <w:rPr>
          <w:color w:val="auto"/>
          <w:sz w:val="24"/>
          <w:lang w:val="ru-RU"/>
        </w:rPr>
        <w:t>50</w:t>
      </w:r>
    </w:p>
    <w:p>
      <w:pPr>
        <w:tabs>
          <w:tab w:val="left" w:leader="dot" w:pos="10127"/>
        </w:tabs>
        <w:spacing w:before="100"/>
        <w:ind w:left="698"/>
        <w:rPr>
          <w:color w:val="auto"/>
          <w:sz w:val="20"/>
          <w:lang w:val="ru-RU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"_bookmark25" </w:instrText>
      </w:r>
      <w:r>
        <w:rPr>
          <w:color w:val="auto"/>
        </w:rPr>
        <w:fldChar w:fldCharType="separate"/>
      </w:r>
      <w:r>
        <w:rPr>
          <w:color w:val="auto"/>
          <w:sz w:val="24"/>
          <w:szCs w:val="24"/>
        </w:rPr>
        <w:t xml:space="preserve">План мероприятий по контролю за </w:t>
      </w:r>
      <w:r>
        <w:rPr>
          <w:color w:val="auto"/>
          <w:spacing w:val="-8"/>
          <w:sz w:val="24"/>
          <w:szCs w:val="24"/>
        </w:rPr>
        <w:t>учебно-воспитательным процессом</w:t>
      </w:r>
      <w:r>
        <w:rPr>
          <w:color w:val="auto"/>
          <w:spacing w:val="-8"/>
          <w:sz w:val="24"/>
          <w:szCs w:val="24"/>
        </w:rPr>
        <w:tab/>
      </w:r>
      <w:r>
        <w:rPr>
          <w:color w:val="auto"/>
          <w:sz w:val="24"/>
          <w:szCs w:val="24"/>
        </w:rPr>
        <w:fldChar w:fldCharType="end"/>
      </w:r>
      <w:r>
        <w:rPr>
          <w:color w:val="auto"/>
          <w:sz w:val="24"/>
          <w:szCs w:val="24"/>
          <w:lang w:val="ru-RU"/>
        </w:rPr>
        <w:t>51</w:t>
      </w:r>
    </w:p>
    <w:p>
      <w:pPr>
        <w:rPr>
          <w:color w:val="auto"/>
          <w:sz w:val="20"/>
        </w:rPr>
        <w:sectPr>
          <w:footerReference r:id="rId3" w:type="default"/>
          <w:pgSz w:w="11910" w:h="16840"/>
          <w:pgMar w:top="1040" w:right="320" w:bottom="1080" w:left="720" w:header="0" w:footer="884" w:gutter="0"/>
          <w:pgNumType w:start="2"/>
          <w:cols w:space="720" w:num="1"/>
        </w:sectPr>
      </w:pPr>
    </w:p>
    <w:p>
      <w:pPr>
        <w:pStyle w:val="3"/>
        <w:spacing w:before="75"/>
        <w:ind w:left="3341"/>
        <w:rPr>
          <w:rFonts w:hint="default" w:ascii="Times New Roman" w:hAnsi="Times New Roman" w:cs="Times New Roman"/>
          <w:color w:val="auto"/>
        </w:rPr>
      </w:pPr>
      <w:bookmarkStart w:id="0" w:name="_bookmark0"/>
      <w:bookmarkEnd w:id="0"/>
      <w:r>
        <w:rPr>
          <w:rFonts w:hint="default" w:ascii="Times New Roman" w:hAnsi="Times New Roman" w:cs="Times New Roman"/>
          <w:color w:val="auto"/>
        </w:rPr>
        <w:t>Циклограмма работы колледжа</w:t>
      </w:r>
    </w:p>
    <w:p>
      <w:pPr>
        <w:pStyle w:val="3"/>
        <w:rPr>
          <w:rFonts w:hint="default" w:ascii="Times New Roman" w:hAnsi="Times New Roman" w:cs="Times New Roman"/>
          <w:color w:val="auto"/>
          <w:sz w:val="20"/>
        </w:rPr>
      </w:pPr>
    </w:p>
    <w:p>
      <w:pPr>
        <w:pStyle w:val="3"/>
        <w:spacing w:before="9"/>
        <w:rPr>
          <w:color w:val="auto"/>
          <w:sz w:val="24"/>
        </w:rPr>
      </w:pPr>
    </w:p>
    <w:tbl>
      <w:tblPr>
        <w:tblStyle w:val="5"/>
        <w:tblW w:w="9921" w:type="dxa"/>
        <w:tblInd w:w="5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4396"/>
        <w:gridCol w:w="2127"/>
        <w:gridCol w:w="25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№ п/п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Мероприятия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38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Цикличность</w:t>
            </w:r>
          </w:p>
          <w:p>
            <w:pPr>
              <w:pStyle w:val="8"/>
              <w:spacing w:line="264" w:lineRule="exact"/>
              <w:ind w:left="46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проведения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Ответственный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50" w:type="dxa"/>
          </w:tcPr>
          <w:p>
            <w:pPr>
              <w:pStyle w:val="8"/>
              <w:spacing w:line="25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4396" w:type="dxa"/>
          </w:tcPr>
          <w:p>
            <w:pPr>
              <w:pStyle w:val="8"/>
              <w:spacing w:line="25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Совет Колледжа</w:t>
            </w:r>
          </w:p>
          <w:p>
            <w:pPr>
              <w:pStyle w:val="8"/>
              <w:spacing w:line="258" w:lineRule="exact"/>
              <w:ind w:left="107"/>
              <w:rPr>
                <w:color w:val="auto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8"/>
              <w:spacing w:line="258" w:lineRule="exact"/>
              <w:ind w:left="24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раз в 3 месяца</w:t>
            </w:r>
          </w:p>
        </w:tc>
        <w:tc>
          <w:tcPr>
            <w:tcW w:w="2548" w:type="dxa"/>
          </w:tcPr>
          <w:p>
            <w:pPr>
              <w:pStyle w:val="8"/>
              <w:spacing w:line="258" w:lineRule="exact"/>
              <w:ind w:left="183" w:right="176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Директор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Административного Совета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tabs>
                <w:tab w:val="left" w:pos="475"/>
                <w:tab w:val="left" w:pos="1046"/>
                <w:tab w:val="left" w:pos="1411"/>
              </w:tabs>
              <w:ind w:left="106" w:right="10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раз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месяц (первые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числа</w:t>
            </w:r>
          </w:p>
          <w:p>
            <w:pPr>
              <w:pStyle w:val="8"/>
              <w:spacing w:line="264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6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Директор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Педагогического совета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spacing w:line="268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 раза в семестр</w:t>
            </w:r>
          </w:p>
          <w:p>
            <w:pPr>
              <w:pStyle w:val="8"/>
              <w:tabs>
                <w:tab w:val="left" w:pos="1246"/>
              </w:tabs>
              <w:spacing w:line="270" w:lineRule="atLeast"/>
              <w:ind w:left="106" w:right="10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(3-ый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четверг </w:t>
            </w:r>
            <w:r>
              <w:rPr>
                <w:color w:val="auto"/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6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Директор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50" w:type="dxa"/>
          </w:tcPr>
          <w:p>
            <w:pPr>
              <w:pStyle w:val="8"/>
              <w:spacing w:line="256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4396" w:type="dxa"/>
          </w:tcPr>
          <w:p>
            <w:pPr>
              <w:pStyle w:val="8"/>
              <w:spacing w:line="256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Методического совета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spacing w:line="256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раз в два месяца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6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56" w:lineRule="exact"/>
              <w:ind w:left="183" w:right="179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4396" w:type="dxa"/>
          </w:tcPr>
          <w:p>
            <w:pPr>
              <w:pStyle w:val="8"/>
              <w:ind w:left="107" w:right="98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предметно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-цикловых комиссий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tabs>
                <w:tab w:val="left" w:pos="1246"/>
              </w:tabs>
              <w:ind w:left="106" w:right="9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раз в два месяца (4-ый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четверг</w:t>
            </w:r>
          </w:p>
          <w:p>
            <w:pPr>
              <w:pStyle w:val="8"/>
              <w:spacing w:line="264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Совета классных</w:t>
            </w:r>
          </w:p>
          <w:p>
            <w:pPr>
              <w:pStyle w:val="8"/>
              <w:spacing w:line="264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Руководителей(кураторов)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spacing w:line="268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раз в месяц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6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64" w:lineRule="exact"/>
              <w:ind w:left="23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Зам. директора по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Совета по профилактике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spacing w:line="268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мере</w:t>
            </w:r>
          </w:p>
          <w:p>
            <w:pPr>
              <w:pStyle w:val="8"/>
              <w:spacing w:line="264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необходимости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23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Зам. директора по по УВР</w:t>
            </w:r>
          </w:p>
          <w:p>
            <w:pPr>
              <w:pStyle w:val="8"/>
              <w:spacing w:line="264" w:lineRule="exact"/>
              <w:ind w:left="20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50" w:type="dxa"/>
          </w:tcPr>
          <w:p>
            <w:pPr>
              <w:pStyle w:val="8"/>
              <w:spacing w:line="270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4396" w:type="dxa"/>
          </w:tcPr>
          <w:p>
            <w:pPr>
              <w:pStyle w:val="8"/>
              <w:spacing w:line="270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по движению контингента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spacing w:line="270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раз в месяц</w:t>
            </w:r>
          </w:p>
          <w:p>
            <w:pPr>
              <w:pStyle w:val="8"/>
              <w:spacing w:line="264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(1 день месяца)</w:t>
            </w:r>
          </w:p>
        </w:tc>
        <w:tc>
          <w:tcPr>
            <w:tcW w:w="2548" w:type="dxa"/>
          </w:tcPr>
          <w:p>
            <w:pPr>
              <w:pStyle w:val="8"/>
              <w:spacing w:line="270" w:lineRule="exact"/>
              <w:ind w:left="183" w:right="176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Директор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физоргов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ind w:left="106" w:right="20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раз в месяц (последние числа</w:t>
            </w:r>
          </w:p>
          <w:p>
            <w:pPr>
              <w:pStyle w:val="8"/>
              <w:spacing w:line="264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8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Руководитель по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10.</w:t>
            </w:r>
          </w:p>
        </w:tc>
        <w:tc>
          <w:tcPr>
            <w:tcW w:w="4396" w:type="dxa"/>
          </w:tcPr>
          <w:p>
            <w:pPr>
              <w:pStyle w:val="8"/>
              <w:tabs>
                <w:tab w:val="left" w:pos="1505"/>
                <w:tab w:val="left" w:pos="3342"/>
              </w:tabs>
              <w:ind w:left="107" w:right="10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студенческого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Совета</w:t>
            </w:r>
          </w:p>
        </w:tc>
        <w:tc>
          <w:tcPr>
            <w:tcW w:w="2127" w:type="dxa"/>
            <w:vAlign w:val="top"/>
          </w:tcPr>
          <w:p>
            <w:pPr>
              <w:pStyle w:val="8"/>
              <w:ind w:left="106" w:right="32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 раза в семестр (2-ый вторник</w:t>
            </w:r>
          </w:p>
          <w:p>
            <w:pPr>
              <w:pStyle w:val="8"/>
              <w:spacing w:line="264" w:lineRule="exact"/>
              <w:ind w:left="10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Зам. директора по по УВР</w:t>
            </w:r>
          </w:p>
        </w:tc>
      </w:tr>
    </w:tbl>
    <w:p>
      <w:pPr>
        <w:spacing w:line="268" w:lineRule="exact"/>
        <w:jc w:val="center"/>
        <w:rPr>
          <w:color w:val="auto"/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8"/>
        <w:ind w:left="2743"/>
        <w:rPr>
          <w:rFonts w:hint="default" w:ascii="Times New Roman" w:hAnsi="Times New Roman" w:cs="Times New Roman"/>
          <w:color w:val="auto"/>
        </w:rPr>
      </w:pPr>
      <w:bookmarkStart w:id="1" w:name="_bookmark1"/>
      <w:bookmarkEnd w:id="1"/>
      <w:r>
        <w:rPr>
          <w:rFonts w:hint="default" w:ascii="Times New Roman" w:hAnsi="Times New Roman" w:cs="Times New Roman"/>
          <w:color w:val="auto"/>
        </w:rPr>
        <w:t>План работы Административного совета</w:t>
      </w: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6795"/>
        <w:gridCol w:w="24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31" w:type="dxa"/>
          </w:tcPr>
          <w:p>
            <w:pPr>
              <w:pStyle w:val="8"/>
              <w:spacing w:line="275" w:lineRule="exact"/>
              <w:ind w:left="232"/>
              <w:rPr>
                <w:b/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b/>
                <w:i w:val="0"/>
                <w:iCs w:val="0"/>
                <w:color w:val="auto"/>
                <w:sz w:val="20"/>
                <w:szCs w:val="20"/>
              </w:rPr>
              <w:t>№</w:t>
            </w:r>
          </w:p>
          <w:p>
            <w:pPr>
              <w:pStyle w:val="8"/>
              <w:spacing w:before="41"/>
              <w:ind w:left="182"/>
              <w:rPr>
                <w:b/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b/>
                <w:i w:val="0"/>
                <w:iCs w:val="0"/>
                <w:color w:val="auto"/>
                <w:sz w:val="20"/>
                <w:szCs w:val="20"/>
              </w:rPr>
              <w:t>п/п</w:t>
            </w:r>
          </w:p>
        </w:tc>
        <w:tc>
          <w:tcPr>
            <w:tcW w:w="6795" w:type="dxa"/>
          </w:tcPr>
          <w:p>
            <w:pPr>
              <w:pStyle w:val="8"/>
              <w:spacing w:before="157"/>
              <w:ind w:left="1072"/>
              <w:rPr>
                <w:b/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b/>
                <w:i w:val="0"/>
                <w:iCs w:val="0"/>
                <w:color w:val="auto"/>
                <w:sz w:val="20"/>
                <w:szCs w:val="20"/>
              </w:rPr>
              <w:t>Вопросы, выносимые на рассмотрение</w:t>
            </w:r>
          </w:p>
        </w:tc>
        <w:tc>
          <w:tcPr>
            <w:tcW w:w="2441" w:type="dxa"/>
          </w:tcPr>
          <w:p>
            <w:pPr>
              <w:pStyle w:val="8"/>
              <w:spacing w:before="157"/>
              <w:ind w:right="534"/>
              <w:jc w:val="both"/>
              <w:rPr>
                <w:b/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b/>
                <w:i w:val="0"/>
                <w:iCs w:val="0"/>
                <w:color w:val="auto"/>
                <w:sz w:val="20"/>
                <w:szCs w:val="20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2"/>
              <w:ind w:left="4361" w:right="4355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831" w:type="dxa"/>
            <w:tcBorders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ind w:left="17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 готовности колледжа к началу 20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-202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учебного года и отопительному сезону</w:t>
            </w:r>
          </w:p>
        </w:tc>
        <w:tc>
          <w:tcPr>
            <w:tcW w:w="2441" w:type="dxa"/>
            <w:tcBorders>
              <w:left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/>
              <w:textAlignment w:val="auto"/>
              <w:outlineLvl w:val="9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Директор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зам. директора по 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АХР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1"/>
              <w:ind w:left="4361" w:right="4358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ОКТЯБРЬ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83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spacing w:before="158"/>
              <w:ind w:left="17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40" w:line="276" w:lineRule="auto"/>
              <w:ind w:left="117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Итоги государственной итоговой аттестации выпускников 20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года и мероприятия по организации и проведению государственной итоговой аттестации в 202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году</w:t>
            </w:r>
          </w:p>
        </w:tc>
        <w:tc>
          <w:tcPr>
            <w:tcW w:w="2441" w:type="dxa"/>
            <w:tcBorders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spacing w:before="158"/>
              <w:ind w:left="225" w:right="72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Зам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831" w:type="dxa"/>
            <w:tcBorders>
              <w:top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ind w:left="17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8"/>
              <w:ind w:left="117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 результатах приёма в 20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году и мероприятиях по</w:t>
            </w:r>
          </w:p>
          <w:p>
            <w:pPr>
              <w:pStyle w:val="8"/>
              <w:spacing w:before="7" w:line="310" w:lineRule="atLeast"/>
              <w:ind w:left="117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организации профориентационной работы в 20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22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/202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3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учебном году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ind w:left="193" w:right="72"/>
              <w:jc w:val="center"/>
              <w:rPr>
                <w:i w:val="0"/>
                <w:iCs w:val="0"/>
                <w:color w:val="auto"/>
                <w:sz w:val="20"/>
                <w:szCs w:val="20"/>
                <w:lang w:val="ru-RU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Директор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31" w:type="dxa"/>
            <w:tcBorders>
              <w:top w:val="single" w:color="000000" w:sz="6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ind w:left="17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3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1" w:line="276" w:lineRule="auto"/>
              <w:ind w:left="117" w:right="88"/>
              <w:jc w:val="both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О проекте контрольных цифр приёма  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на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202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2-2023 учебный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год, представленных на конкурс в Министерство 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труда, занятости и социальной защиты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Республики Татарстан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6" w:space="0"/>
            </w:tcBorders>
          </w:tcPr>
          <w:p>
            <w:pPr>
              <w:pStyle w:val="8"/>
              <w:ind w:left="194" w:right="72"/>
              <w:jc w:val="center"/>
              <w:rPr>
                <w:i w:val="0"/>
                <w:iCs w:val="0"/>
                <w:color w:val="auto"/>
                <w:sz w:val="20"/>
                <w:szCs w:val="20"/>
                <w:lang w:val="ru-RU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Директор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,заместители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4"/>
              <w:ind w:left="4361" w:right="4358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НОЯБРЬ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31" w:type="dxa"/>
            <w:tcBorders>
              <w:right w:val="single" w:color="000000" w:sz="4" w:space="0"/>
            </w:tcBorders>
          </w:tcPr>
          <w:p>
            <w:pPr>
              <w:pStyle w:val="8"/>
              <w:spacing w:before="212"/>
              <w:ind w:left="17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12"/>
              <w:ind w:left="117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О формировании 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и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утверждении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графика отпусков на 202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год</w:t>
            </w:r>
          </w:p>
        </w:tc>
        <w:tc>
          <w:tcPr>
            <w:tcW w:w="2441" w:type="dxa"/>
            <w:tcBorders>
              <w:left w:val="single" w:color="000000" w:sz="4" w:space="0"/>
            </w:tcBorders>
            <w:vAlign w:val="top"/>
          </w:tcPr>
          <w:p>
            <w:pPr>
              <w:pStyle w:val="8"/>
              <w:spacing w:before="212"/>
              <w:ind w:left="57" w:right="44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Специалист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23"/>
              <w:ind w:left="4361" w:right="4360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ДЕКАБРЬ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1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ind w:left="19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863"/>
                <w:tab w:val="left" w:pos="2537"/>
                <w:tab w:val="left" w:pos="3580"/>
              </w:tabs>
              <w:spacing w:before="94" w:line="276" w:lineRule="auto"/>
              <w:ind w:left="115" w:right="83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Об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ab/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исполнении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ab/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плана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ab/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финансово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-хозяйственной деятельности и государственного задания в 20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году</w:t>
            </w:r>
          </w:p>
        </w:tc>
        <w:tc>
          <w:tcPr>
            <w:tcW w:w="2441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94" w:line="276" w:lineRule="auto"/>
              <w:ind w:right="414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Директор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главный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4"/>
              <w:ind w:left="4361" w:right="4361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ЯНВАРЬ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31" w:type="dxa"/>
            <w:tcBorders>
              <w:right w:val="single" w:color="000000" w:sz="6" w:space="0"/>
            </w:tcBorders>
          </w:tcPr>
          <w:p>
            <w:pPr>
              <w:pStyle w:val="8"/>
              <w:spacing w:before="219"/>
              <w:ind w:left="19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19"/>
              <w:ind w:left="115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Об организации самообследования колледжа</w:t>
            </w:r>
          </w:p>
        </w:tc>
        <w:tc>
          <w:tcPr>
            <w:tcW w:w="2441" w:type="dxa"/>
            <w:tcBorders>
              <w:left w:val="single" w:color="000000" w:sz="6" w:space="0"/>
            </w:tcBorders>
          </w:tcPr>
          <w:p>
            <w:pPr>
              <w:pStyle w:val="8"/>
              <w:spacing w:before="219"/>
              <w:ind w:left="215" w:right="72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14"/>
              <w:ind w:left="4361" w:right="4358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ФЕВРАЛЬ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31" w:type="dxa"/>
            <w:tcBorders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spacing w:before="1"/>
              <w:ind w:left="17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5" w:line="276" w:lineRule="auto"/>
              <w:ind w:left="117" w:right="389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О плане финансово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-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>хозяйственной деятельности на 202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год</w:t>
            </w:r>
          </w:p>
        </w:tc>
        <w:tc>
          <w:tcPr>
            <w:tcW w:w="2441" w:type="dxa"/>
            <w:tcBorders>
              <w:lef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i w:val="0"/>
                <w:iCs w:val="0"/>
                <w:color w:val="auto"/>
                <w:sz w:val="20"/>
                <w:szCs w:val="20"/>
              </w:rPr>
            </w:pPr>
          </w:p>
          <w:p>
            <w:pPr>
              <w:pStyle w:val="8"/>
              <w:spacing w:before="1"/>
              <w:ind w:left="76" w:right="44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Главный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067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5"/>
              <w:ind w:left="4677" w:right="4673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МАРТ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31" w:type="dxa"/>
            <w:tcBorders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color w:val="auto"/>
                <w:sz w:val="20"/>
                <w:szCs w:val="20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96" w:line="276" w:lineRule="auto"/>
              <w:ind w:left="115" w:right="83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 кадровом обеспечении образовательного процесса в 202</w:t>
            </w:r>
            <w:r>
              <w:rPr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color w:val="auto"/>
                <w:sz w:val="20"/>
                <w:szCs w:val="20"/>
              </w:rPr>
              <w:t>/202</w:t>
            </w:r>
            <w:r>
              <w:rPr>
                <w:color w:val="auto"/>
                <w:sz w:val="20"/>
                <w:szCs w:val="20"/>
                <w:lang w:val="ru-RU"/>
              </w:rPr>
              <w:t>3</w:t>
            </w:r>
            <w:r>
              <w:rPr>
                <w:color w:val="auto"/>
                <w:sz w:val="20"/>
                <w:szCs w:val="20"/>
              </w:rPr>
              <w:t xml:space="preserve"> учебном году</w:t>
            </w:r>
          </w:p>
        </w:tc>
        <w:tc>
          <w:tcPr>
            <w:tcW w:w="2441" w:type="dxa"/>
            <w:tcBorders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ind w:left="82" w:right="72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Специалист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831" w:type="dxa"/>
            <w:tcBorders>
              <w:top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color w:val="auto"/>
                <w:sz w:val="20"/>
                <w:szCs w:val="20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ind w:left="115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 состоянии прохождения стажировок преподавателями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6" w:space="0"/>
            </w:tcBorders>
          </w:tcPr>
          <w:p>
            <w:pPr>
              <w:pStyle w:val="8"/>
              <w:ind w:left="82" w:right="72"/>
              <w:jc w:val="center"/>
              <w:rPr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i w:val="0"/>
                <w:iCs w:val="0"/>
                <w:color w:val="auto"/>
                <w:sz w:val="20"/>
                <w:szCs w:val="20"/>
              </w:rPr>
              <w:t>Специалист</w:t>
            </w:r>
            <w:r>
              <w:rPr>
                <w:i w:val="0"/>
                <w:iCs w:val="0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0"/>
                <w:szCs w:val="20"/>
              </w:rPr>
              <w:t xml:space="preserve">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3"/>
              <w:ind w:left="4361" w:right="4355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АПРЕЛЬ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7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 планах работы на 202</w:t>
            </w:r>
            <w:r>
              <w:rPr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color w:val="auto"/>
                <w:sz w:val="20"/>
                <w:szCs w:val="20"/>
              </w:rPr>
              <w:t>/202</w:t>
            </w:r>
            <w:r>
              <w:rPr>
                <w:color w:val="auto"/>
                <w:sz w:val="20"/>
                <w:szCs w:val="20"/>
                <w:lang w:val="ru-RU"/>
              </w:rPr>
              <w:t xml:space="preserve">3 </w:t>
            </w:r>
            <w:r>
              <w:rPr>
                <w:color w:val="auto"/>
                <w:sz w:val="20"/>
                <w:szCs w:val="20"/>
              </w:rPr>
              <w:t>учебный год</w:t>
            </w:r>
          </w:p>
        </w:tc>
        <w:tc>
          <w:tcPr>
            <w:tcW w:w="244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1"/>
              <w:ind w:right="44"/>
              <w:jc w:val="both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Зам</w:t>
            </w:r>
            <w:r>
              <w:rPr>
                <w:i w:val="0"/>
                <w:iCs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0"/>
                <w:szCs w:val="20"/>
              </w:rPr>
              <w:t>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83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7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7" w:line="276" w:lineRule="auto"/>
              <w:ind w:left="117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 подготовке к 202</w:t>
            </w:r>
            <w:r>
              <w:rPr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color w:val="auto"/>
                <w:sz w:val="20"/>
                <w:szCs w:val="20"/>
              </w:rPr>
              <w:t>/202</w:t>
            </w:r>
            <w:r>
              <w:rPr>
                <w:color w:val="auto"/>
                <w:sz w:val="20"/>
                <w:szCs w:val="20"/>
                <w:lang w:val="ru-RU"/>
              </w:rPr>
              <w:t>3</w:t>
            </w:r>
            <w:r>
              <w:rPr>
                <w:color w:val="auto"/>
                <w:sz w:val="20"/>
                <w:szCs w:val="20"/>
              </w:rPr>
              <w:t xml:space="preserve"> учебному году и отопительному сезону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spacing w:line="265" w:lineRule="exact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Зам</w:t>
            </w:r>
            <w:r>
              <w:rPr>
                <w:i w:val="0"/>
                <w:iCs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0"/>
                <w:szCs w:val="20"/>
              </w:rPr>
              <w:t>. директора по УПР</w:t>
            </w:r>
          </w:p>
          <w:p>
            <w:pPr>
              <w:pStyle w:val="8"/>
              <w:spacing w:before="7" w:line="310" w:lineRule="atLeast"/>
              <w:ind w:left="202" w:right="44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3"/>
              <w:ind w:left="4361" w:right="4358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МАЙ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" w:type="dxa"/>
            <w:tcBorders>
              <w:right w:val="single" w:color="000000" w:sz="6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color w:val="auto"/>
                <w:sz w:val="20"/>
                <w:szCs w:val="20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 ходе выполнения мероприятий по подготовке и проведению государственной итоговой аттестации выпускников</w:t>
            </w:r>
          </w:p>
        </w:tc>
        <w:tc>
          <w:tcPr>
            <w:tcW w:w="2441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Зам</w:t>
            </w:r>
            <w:r>
              <w:rPr>
                <w:i w:val="0"/>
                <w:iCs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0"/>
                <w:szCs w:val="20"/>
              </w:rPr>
              <w:t>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10067" w:type="dxa"/>
            <w:gridSpan w:val="3"/>
          </w:tcPr>
          <w:p>
            <w:pPr>
              <w:pStyle w:val="8"/>
              <w:ind w:left="225" w:right="72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ИЮНЬ</w:t>
            </w:r>
          </w:p>
          <w:p>
            <w:pPr>
              <w:pStyle w:val="8"/>
              <w:ind w:left="225" w:right="72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31" w:type="dxa"/>
            <w:tcBorders>
              <w:right w:val="single" w:color="000000" w:sz="6" w:space="0"/>
            </w:tcBorders>
          </w:tcPr>
          <w:p>
            <w:pPr>
              <w:pStyle w:val="8"/>
              <w:ind w:left="19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Подготовка к торжественному мероприятию по вручению дипломов выпускникам</w:t>
            </w:r>
          </w:p>
        </w:tc>
        <w:tc>
          <w:tcPr>
            <w:tcW w:w="2441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Зам</w:t>
            </w:r>
            <w:r>
              <w:rPr>
                <w:i w:val="0"/>
                <w:iCs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0"/>
                <w:szCs w:val="20"/>
              </w:rPr>
              <w:t>. 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31" w:type="dxa"/>
            <w:tcBorders>
              <w:right w:val="single" w:color="000000" w:sz="6" w:space="0"/>
            </w:tcBorders>
          </w:tcPr>
          <w:p>
            <w:pPr>
              <w:pStyle w:val="8"/>
              <w:ind w:left="19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Летняя занятость студентов и трудоустройство выпускников</w:t>
            </w:r>
          </w:p>
        </w:tc>
        <w:tc>
          <w:tcPr>
            <w:tcW w:w="2441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 w:val="0"/>
                <w:iCs/>
                <w:color w:val="auto"/>
                <w:sz w:val="20"/>
                <w:szCs w:val="20"/>
              </w:rPr>
            </w:pPr>
            <w:r>
              <w:rPr>
                <w:i w:val="0"/>
                <w:iCs/>
                <w:color w:val="auto"/>
                <w:sz w:val="20"/>
                <w:szCs w:val="20"/>
              </w:rPr>
              <w:t>Зам</w:t>
            </w:r>
            <w:r>
              <w:rPr>
                <w:i w:val="0"/>
                <w:iCs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0"/>
                <w:szCs w:val="20"/>
              </w:rPr>
              <w:t xml:space="preserve">. директора по УПР, </w:t>
            </w:r>
            <w:r>
              <w:rPr>
                <w:i w:val="0"/>
                <w:iCs/>
                <w:color w:val="auto"/>
                <w:sz w:val="20"/>
                <w:szCs w:val="20"/>
                <w:lang w:val="ru-RU"/>
              </w:rPr>
              <w:t>и</w:t>
            </w:r>
            <w:r>
              <w:rPr>
                <w:i w:val="0"/>
                <w:iCs/>
                <w:color w:val="auto"/>
                <w:sz w:val="20"/>
                <w:szCs w:val="20"/>
              </w:rPr>
              <w:t xml:space="preserve"> по УВР</w:t>
            </w:r>
          </w:p>
        </w:tc>
      </w:tr>
    </w:tbl>
    <w:p>
      <w:pPr>
        <w:jc w:val="center"/>
        <w:rPr>
          <w:color w:val="auto"/>
          <w:sz w:val="24"/>
        </w:rPr>
        <w:sectPr>
          <w:pgSz w:w="11910" w:h="16840"/>
          <w:pgMar w:top="68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440"/>
        <w:rPr>
          <w:rFonts w:hint="default" w:ascii="Times New Roman" w:hAnsi="Times New Roman" w:cs="Times New Roman"/>
          <w:color w:val="auto"/>
        </w:rPr>
      </w:pPr>
      <w:bookmarkStart w:id="2" w:name="_bookmark2"/>
      <w:bookmarkEnd w:id="2"/>
      <w:r>
        <w:rPr>
          <w:rFonts w:hint="default" w:ascii="Times New Roman" w:hAnsi="Times New Roman" w:cs="Times New Roman"/>
          <w:color w:val="auto"/>
        </w:rPr>
        <w:t>План работы Совета колледжа</w:t>
      </w:r>
    </w:p>
    <w:p>
      <w:pPr>
        <w:pStyle w:val="3"/>
        <w:spacing w:before="3"/>
        <w:rPr>
          <w:rFonts w:hint="default" w:ascii="Times New Roman" w:hAnsi="Times New Roman" w:cs="Times New Roman"/>
          <w:color w:val="auto"/>
        </w:rPr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08" w:type="dxa"/>
          </w:tcPr>
          <w:p>
            <w:pPr>
              <w:pStyle w:val="8"/>
              <w:spacing w:line="275" w:lineRule="exact"/>
              <w:ind w:left="23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  <w:p>
            <w:pPr>
              <w:pStyle w:val="8"/>
              <w:spacing w:before="41"/>
              <w:ind w:left="18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п/п</w:t>
            </w:r>
          </w:p>
        </w:tc>
        <w:tc>
          <w:tcPr>
            <w:tcW w:w="6380" w:type="dxa"/>
          </w:tcPr>
          <w:p>
            <w:pPr>
              <w:pStyle w:val="8"/>
              <w:spacing w:before="157"/>
              <w:ind w:left="107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Вопросы, выносимые на рассмотрение</w:t>
            </w:r>
          </w:p>
        </w:tc>
        <w:tc>
          <w:tcPr>
            <w:tcW w:w="2979" w:type="dxa"/>
          </w:tcPr>
          <w:p>
            <w:pPr>
              <w:pStyle w:val="8"/>
              <w:spacing w:before="157"/>
              <w:ind w:left="643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4"/>
              <w:ind w:left="4319" w:right="439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58"/>
              <w:ind w:lef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427"/>
              </w:tabs>
              <w:ind w:right="82"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 рассмотрении плана работы Совета колледжа на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- 202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учебный год. Задачи работы Совета Колледжа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418"/>
              </w:tabs>
              <w:ind w:right="87"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Утверждение состава Совета колледжа, плана работы, локальных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актов</w:t>
            </w:r>
          </w:p>
          <w:p>
            <w:pPr>
              <w:pStyle w:val="8"/>
              <w:numPr>
                <w:numId w:val="0"/>
              </w:numPr>
              <w:tabs>
                <w:tab w:val="left" w:pos="521"/>
              </w:tabs>
              <w:ind w:left="117" w:leftChars="0" w:right="86" w:rightChars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3.</w:t>
            </w:r>
            <w:r>
              <w:rPr>
                <w:color w:val="auto"/>
                <w:sz w:val="24"/>
              </w:rPr>
              <w:t>Анализ готовности педагогического коллектива к выполнению государственного заказа (кадровое обеспечение учебного процесса, учебная нагрузка, заведование кабинетами, классное руководство)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58"/>
              </w:tabs>
              <w:ind w:left="357" w:hanging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 состоянии охраны труда, противопожарной</w:t>
            </w:r>
          </w:p>
          <w:p>
            <w:pPr>
              <w:pStyle w:val="8"/>
              <w:spacing w:line="270" w:lineRule="atLeast"/>
              <w:ind w:left="117" w:right="4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безопасности, и антитеррористической защищенности в колледже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line="516" w:lineRule="auto"/>
              <w:ind w:left="1059" w:right="901"/>
              <w:jc w:val="center"/>
              <w:rPr>
                <w:i w:val="0"/>
                <w:iCs/>
                <w:color w:val="auto"/>
                <w:sz w:val="24"/>
                <w:lang w:val="ru-RU"/>
              </w:rPr>
            </w:pPr>
            <w:r>
              <w:rPr>
                <w:i w:val="0"/>
                <w:iCs/>
                <w:color w:val="auto"/>
                <w:sz w:val="24"/>
              </w:rPr>
              <w:t>Директор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4"/>
              </w:rPr>
              <w:t xml:space="preserve"> директор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 xml:space="preserve"> </w:t>
            </w:r>
          </w:p>
          <w:p>
            <w:pPr>
              <w:pStyle w:val="8"/>
              <w:spacing w:line="275" w:lineRule="exact"/>
              <w:ind w:left="11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4"/>
              </w:rPr>
              <w:t>. директора по УПР</w:t>
            </w: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6"/>
              </w:rPr>
            </w:pPr>
          </w:p>
          <w:p>
            <w:pPr>
              <w:pStyle w:val="8"/>
              <w:spacing w:before="224"/>
              <w:ind w:left="429" w:right="399" w:firstLine="4"/>
              <w:jc w:val="center"/>
              <w:rPr>
                <w:i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Инженер по ОТ и ТБ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55"/>
              <w:ind w:left="4319" w:right="439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color w:val="auto"/>
                <w:sz w:val="33"/>
              </w:rPr>
            </w:pPr>
          </w:p>
          <w:p>
            <w:pPr>
              <w:pStyle w:val="8"/>
              <w:spacing w:before="1"/>
              <w:ind w:lef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58"/>
              </w:tabs>
              <w:spacing w:line="267" w:lineRule="exact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 выполнении плана ФХД за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год.</w:t>
            </w:r>
          </w:p>
          <w:p>
            <w:pPr>
              <w:pStyle w:val="8"/>
              <w:numPr>
                <w:numId w:val="0"/>
              </w:numPr>
              <w:tabs>
                <w:tab w:val="left" w:pos="884"/>
              </w:tabs>
              <w:spacing w:line="270" w:lineRule="atLeast"/>
              <w:ind w:left="117" w:leftChars="0" w:right="85" w:rightChars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2.</w:t>
            </w:r>
            <w:r>
              <w:rPr>
                <w:color w:val="auto"/>
                <w:sz w:val="24"/>
              </w:rPr>
              <w:t>Анализ информационного сопровождения образовательного процесса на официальном сайте колледжа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809" w:right="757" w:firstLine="144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гл.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63"/>
              <w:ind w:left="4317" w:right="4397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color w:val="auto"/>
                <w:sz w:val="37"/>
              </w:rPr>
            </w:pPr>
          </w:p>
          <w:p>
            <w:pPr>
              <w:pStyle w:val="8"/>
              <w:ind w:lef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3"/>
              </w:numPr>
              <w:tabs>
                <w:tab w:val="left" w:pos="358"/>
              </w:tabs>
              <w:spacing w:line="270" w:lineRule="exact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 государственном задании на 202</w:t>
            </w:r>
            <w:r>
              <w:rPr>
                <w:color w:val="auto"/>
                <w:sz w:val="24"/>
                <w:lang w:val="ru-RU"/>
              </w:rPr>
              <w:t xml:space="preserve">2-2023 учебный </w:t>
            </w:r>
            <w:r>
              <w:rPr>
                <w:color w:val="auto"/>
                <w:sz w:val="24"/>
              </w:rPr>
              <w:t>год.</w:t>
            </w:r>
          </w:p>
          <w:p>
            <w:pPr>
              <w:pStyle w:val="8"/>
              <w:rPr>
                <w:rFonts w:ascii="Arial"/>
                <w:b/>
                <w:color w:val="auto"/>
                <w:sz w:val="24"/>
              </w:rPr>
            </w:pPr>
          </w:p>
          <w:p>
            <w:pPr>
              <w:pStyle w:val="8"/>
              <w:numPr>
                <w:ilvl w:val="0"/>
                <w:numId w:val="3"/>
              </w:numPr>
              <w:tabs>
                <w:tab w:val="left" w:pos="423"/>
              </w:tabs>
              <w:ind w:right="83"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 финансовом обеспечении, материально-техническом оснащении образовательного процесса.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line="270" w:lineRule="exact"/>
              <w:ind w:left="23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гл. бухгалтер</w:t>
            </w: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4"/>
              </w:rPr>
            </w:pPr>
          </w:p>
          <w:p>
            <w:pPr>
              <w:pStyle w:val="8"/>
              <w:ind w:left="353" w:right="155" w:hanging="14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гл. бухгалтер, заместитель директора по АХЧ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950"/>
        <w:rPr>
          <w:color w:val="auto"/>
        </w:rPr>
      </w:pPr>
      <w:bookmarkStart w:id="3" w:name="_bookmark3"/>
      <w:bookmarkEnd w:id="3"/>
      <w:r>
        <w:rPr>
          <w:color w:val="auto"/>
        </w:rPr>
        <w:t>План работы Педагогического Совета</w:t>
      </w:r>
    </w:p>
    <w:p>
      <w:pPr>
        <w:pStyle w:val="3"/>
        <w:spacing w:before="6"/>
        <w:rPr>
          <w:color w:val="auto"/>
          <w:sz w:val="24"/>
        </w:rPr>
      </w:pPr>
    </w:p>
    <w:tbl>
      <w:tblPr>
        <w:tblStyle w:val="5"/>
        <w:tblW w:w="9853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6488"/>
        <w:gridCol w:w="27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66" w:type="dxa"/>
          </w:tcPr>
          <w:p>
            <w:pPr>
              <w:pStyle w:val="8"/>
              <w:spacing w:before="2" w:line="276" w:lineRule="exact"/>
              <w:ind w:left="107" w:right="65" w:firstLine="52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№ п/п</w:t>
            </w:r>
          </w:p>
        </w:tc>
        <w:tc>
          <w:tcPr>
            <w:tcW w:w="6488" w:type="dxa"/>
          </w:tcPr>
          <w:p>
            <w:pPr>
              <w:pStyle w:val="8"/>
              <w:spacing w:before="135"/>
              <w:ind w:left="1180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Вопросы, выносимые на рассмотрение</w:t>
            </w:r>
          </w:p>
        </w:tc>
        <w:tc>
          <w:tcPr>
            <w:tcW w:w="2799" w:type="dxa"/>
          </w:tcPr>
          <w:p>
            <w:pPr>
              <w:pStyle w:val="8"/>
              <w:spacing w:before="135"/>
              <w:ind w:left="232" w:right="166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82"/>
              <w:ind w:left="4432" w:right="4375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АВГУСТ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66" w:type="dxa"/>
          </w:tcPr>
          <w:p>
            <w:pPr>
              <w:pStyle w:val="8"/>
              <w:spacing w:before="152"/>
              <w:ind w:right="193"/>
              <w:jc w:val="righ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488" w:type="dxa"/>
          </w:tcPr>
          <w:p>
            <w:pPr>
              <w:pStyle w:val="8"/>
              <w:spacing w:before="26" w:line="284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8"/>
              </w:rPr>
              <w:t>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. Основные направления деятельности педагогического коллектива на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2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учебный год.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Директор</w:t>
            </w:r>
            <w:r>
              <w:rPr>
                <w:rFonts w:hint="default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73"/>
              <w:ind w:left="4412" w:right="4388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НОЯБРЬ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566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31"/>
              </w:rPr>
            </w:pPr>
          </w:p>
          <w:p>
            <w:pPr>
              <w:pStyle w:val="8"/>
              <w:ind w:right="193"/>
              <w:jc w:val="righ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4"/>
              </w:numPr>
              <w:tabs>
                <w:tab w:val="left" w:pos="408"/>
              </w:tabs>
              <w:spacing w:line="270" w:lineRule="exact"/>
              <w:ind w:firstLine="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подготовке к ГИА выпускников 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года.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48"/>
              </w:tabs>
              <w:ind w:left="347" w:hanging="24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О подготовке к защите </w:t>
            </w:r>
            <w:r>
              <w:rPr>
                <w:rFonts w:hint="default" w:cs="Times New Roman"/>
                <w:i w:val="0"/>
                <w:iCs w:val="0"/>
                <w:color w:val="auto"/>
                <w:sz w:val="24"/>
                <w:lang w:val="ru-RU"/>
              </w:rPr>
              <w:t>выпускных экзаменационных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работ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708"/>
                <w:tab w:val="left" w:pos="5125"/>
              </w:tabs>
              <w:ind w:left="347" w:right="75" w:hanging="24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Подготовке     к проведению демонстрационного </w:t>
            </w:r>
          </w:p>
          <w:p>
            <w:pPr>
              <w:pStyle w:val="8"/>
              <w:tabs>
                <w:tab w:val="left" w:pos="708"/>
                <w:tab w:val="left" w:pos="5125"/>
              </w:tabs>
              <w:ind w:left="107" w:right="75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экзамена  по компетенции «Сварочные технологии»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и «Поварское дело»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Разное</w:t>
            </w:r>
          </w:p>
        </w:tc>
        <w:tc>
          <w:tcPr>
            <w:tcW w:w="2799" w:type="dxa"/>
          </w:tcPr>
          <w:p>
            <w:pPr>
              <w:pStyle w:val="8"/>
              <w:ind w:left="280" w:right="25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 директора по ТО Зам директора по УПР</w:t>
            </w:r>
          </w:p>
          <w:p>
            <w:pPr>
              <w:pStyle w:val="8"/>
              <w:ind w:left="280" w:right="25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68"/>
              <w:ind w:left="4409" w:right="4388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ЯНВАРЬ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66" w:type="dxa"/>
          </w:tcPr>
          <w:p>
            <w:pPr>
              <w:pStyle w:val="8"/>
              <w:spacing w:before="154"/>
              <w:ind w:right="193"/>
              <w:jc w:val="righ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488" w:type="dxa"/>
          </w:tcPr>
          <w:p>
            <w:pPr>
              <w:pStyle w:val="8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1. Итоги успеваемости и качество знаний за 1 семестр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- 202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гг.</w:t>
            </w:r>
          </w:p>
        </w:tc>
        <w:tc>
          <w:tcPr>
            <w:tcW w:w="2799" w:type="dxa"/>
          </w:tcPr>
          <w:p>
            <w:pPr>
              <w:pStyle w:val="8"/>
              <w:spacing w:line="270" w:lineRule="exact"/>
              <w:ind w:left="229" w:right="2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 директора по УПР</w:t>
            </w:r>
          </w:p>
          <w:p>
            <w:pPr>
              <w:pStyle w:val="8"/>
              <w:spacing w:line="270" w:lineRule="exact"/>
              <w:ind w:left="229" w:right="2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109"/>
              <w:ind w:left="4432" w:right="437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АПРЕЛЬ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</w:trPr>
        <w:tc>
          <w:tcPr>
            <w:tcW w:w="566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98"/>
              <w:ind w:right="193"/>
              <w:jc w:val="righ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5"/>
              </w:numPr>
              <w:tabs>
                <w:tab w:val="left" w:pos="348"/>
              </w:tabs>
              <w:spacing w:line="267" w:lineRule="exact"/>
              <w:ind w:firstLine="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подготовке к проведению демонстрационного экзамена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348"/>
              </w:tabs>
              <w:ind w:firstLine="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Результаты самообследования на 01.04.202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г.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425"/>
              </w:tabs>
              <w:ind w:right="80" w:firstLine="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Профилактика правонарушений несовершеннолетних и противодействие экстремизму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449"/>
              </w:tabs>
              <w:ind w:right="79"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Деятельность коллектива колледжа по использования активных технологий воспитательной работы как фактор и условие развития профессионала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48"/>
              </w:tabs>
              <w:ind w:left="347" w:hanging="24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Анализ готовности студентов выпускных групп к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ГИА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Разное</w:t>
            </w:r>
          </w:p>
        </w:tc>
        <w:tc>
          <w:tcPr>
            <w:tcW w:w="2799" w:type="dxa"/>
          </w:tcPr>
          <w:p>
            <w:pPr>
              <w:pStyle w:val="8"/>
              <w:ind w:left="232" w:right="20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Руководитель СЦК Зам. директора по УВР </w:t>
            </w:r>
          </w:p>
          <w:p>
            <w:pPr>
              <w:pStyle w:val="8"/>
              <w:ind w:left="232" w:right="20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Социальный педагог</w:t>
            </w:r>
          </w:p>
          <w:p>
            <w:pPr>
              <w:pStyle w:val="8"/>
              <w:spacing w:before="2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spacing w:before="1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 по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pacing w:val="-3"/>
                <w:sz w:val="24"/>
              </w:rPr>
              <w:t>У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ВР</w:t>
            </w:r>
          </w:p>
          <w:p>
            <w:pPr>
              <w:pStyle w:val="8"/>
              <w:spacing w:line="270" w:lineRule="atLeast"/>
              <w:ind w:left="251" w:right="219" w:hanging="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128"/>
              <w:ind w:left="4411" w:right="4388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ИЮНЬ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66" w:type="dxa"/>
          </w:tcPr>
          <w:p>
            <w:pPr>
              <w:pStyle w:val="8"/>
              <w:spacing w:before="135"/>
              <w:ind w:right="193"/>
              <w:jc w:val="righ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6488" w:type="dxa"/>
          </w:tcPr>
          <w:p>
            <w:pPr>
              <w:pStyle w:val="8"/>
              <w:tabs>
                <w:tab w:val="left" w:pos="503"/>
                <w:tab w:val="left" w:pos="891"/>
                <w:tab w:val="left" w:pos="1923"/>
                <w:tab w:val="left" w:pos="3168"/>
                <w:tab w:val="left" w:pos="3499"/>
                <w:tab w:val="left" w:pos="4647"/>
              </w:tabs>
              <w:spacing w:line="267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1.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допуске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студентов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к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итоговой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государственной</w:t>
            </w:r>
          </w:p>
          <w:p>
            <w:pPr>
              <w:pStyle w:val="8"/>
              <w:spacing w:line="275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аттестации.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66" w:type="dxa"/>
          </w:tcPr>
          <w:p>
            <w:pPr>
              <w:pStyle w:val="8"/>
              <w:spacing w:before="135"/>
              <w:ind w:right="193"/>
              <w:jc w:val="righ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6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7"/>
              </w:numPr>
              <w:spacing w:line="275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Итоги ИГА, выдача дипломов выпускникам, перевод студентов на следующие курсы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</w:tbl>
    <w:p>
      <w:pPr>
        <w:spacing w:line="267" w:lineRule="exact"/>
        <w:jc w:val="center"/>
        <w:rPr>
          <w:color w:val="auto"/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5"/>
        <w:ind w:left="2390" w:firstLine="700" w:firstLineChars="250"/>
        <w:jc w:val="both"/>
        <w:rPr>
          <w:color w:val="auto"/>
        </w:rPr>
      </w:pPr>
      <w:bookmarkStart w:id="4" w:name="_bookmark4"/>
      <w:bookmarkEnd w:id="4"/>
      <w:r>
        <w:rPr>
          <w:color w:val="auto"/>
        </w:rPr>
        <w:t>План работы Совета кураторов</w:t>
      </w:r>
    </w:p>
    <w:p>
      <w:pPr>
        <w:pStyle w:val="3"/>
        <w:spacing w:before="6"/>
        <w:rPr>
          <w:color w:val="auto"/>
          <w:sz w:val="24"/>
        </w:rPr>
      </w:pPr>
    </w:p>
    <w:tbl>
      <w:tblPr>
        <w:tblStyle w:val="5"/>
        <w:tblW w:w="9798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6514"/>
        <w:gridCol w:w="270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83" w:type="dxa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2" w:line="276" w:lineRule="exact"/>
              <w:ind w:left="119" w:right="80" w:firstLine="50"/>
              <w:jc w:val="left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№ п/п</w:t>
            </w:r>
          </w:p>
        </w:tc>
        <w:tc>
          <w:tcPr>
            <w:tcW w:w="65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35"/>
              <w:ind w:right="2528" w:firstLine="2161" w:firstLineChars="900"/>
              <w:jc w:val="left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Мероприятия</w:t>
            </w:r>
          </w:p>
        </w:tc>
        <w:tc>
          <w:tcPr>
            <w:tcW w:w="2701" w:type="dxa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35"/>
              <w:ind w:left="147" w:right="110"/>
              <w:jc w:val="left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798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66"/>
              <w:ind w:left="4273" w:right="4137"/>
              <w:jc w:val="left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71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О работе Совета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кураторов </w:t>
            </w:r>
            <w:r>
              <w:rPr>
                <w:i w:val="0"/>
                <w:iCs w:val="0"/>
                <w:color w:val="auto"/>
                <w:sz w:val="24"/>
              </w:rPr>
              <w:t xml:space="preserve"> в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/202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учебном</w:t>
            </w:r>
          </w:p>
          <w:p>
            <w:pPr>
              <w:pStyle w:val="8"/>
              <w:spacing w:before="43"/>
              <w:ind w:left="100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году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55"/>
              <w:ind w:left="147" w:right="10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59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43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программе социально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 </w:t>
            </w:r>
            <w:r>
              <w:rPr>
                <w:i w:val="0"/>
                <w:iCs w:val="0"/>
                <w:color w:val="auto"/>
                <w:sz w:val="24"/>
              </w:rPr>
              <w:t>-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педагогической помощи студентам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43"/>
              <w:ind w:left="147" w:right="10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51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35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Подготовка социальных паспортов групп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35"/>
              <w:ind w:left="147" w:right="110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Кураторы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78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61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мероприятиях по адаптации студентов 1 курса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61"/>
              <w:ind w:right="10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4"/>
              <w:jc w:val="center"/>
              <w:rPr>
                <w:rFonts w:ascii="Arial"/>
                <w:b/>
                <w:i w:val="0"/>
                <w:iCs w:val="0"/>
                <w:color w:val="auto"/>
                <w:sz w:val="30"/>
              </w:rPr>
            </w:pPr>
          </w:p>
          <w:p>
            <w:pPr>
              <w:pStyle w:val="8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17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О заседании Совета по профилактике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правонарушений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71" w:line="276" w:lineRule="auto"/>
              <w:ind w:right="238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89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" w:line="276" w:lineRule="auto"/>
              <w:ind w:left="100" w:right="294" w:firstLine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подготовке к общеколледж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н</w:t>
            </w:r>
            <w:r>
              <w:rPr>
                <w:i w:val="0"/>
                <w:iCs w:val="0"/>
                <w:color w:val="auto"/>
                <w:sz w:val="24"/>
              </w:rPr>
              <w:t>ому родительскому собранию (для родителей 1 курса)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8" w:lineRule="auto"/>
              <w:ind w:right="21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УПР, 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71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7.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формировании Актива студенческого самоуправления,</w:t>
            </w:r>
          </w:p>
          <w:p>
            <w:pPr>
              <w:pStyle w:val="8"/>
              <w:spacing w:before="43"/>
              <w:ind w:left="100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Совета общежития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147" w:right="10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8.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классных часов</w:t>
            </w:r>
          </w:p>
          <w:p>
            <w:pPr>
              <w:pStyle w:val="8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147" w:right="109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Кураторы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798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59"/>
              <w:ind w:left="4270" w:right="4137"/>
              <w:jc w:val="left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jc w:val="left"/>
              <w:rPr>
                <w:rFonts w:ascii="Arial"/>
                <w:b/>
                <w:i w:val="0"/>
                <w:iCs w:val="0"/>
                <w:color w:val="auto"/>
                <w:sz w:val="31"/>
              </w:rPr>
            </w:pPr>
          </w:p>
          <w:p>
            <w:pPr>
              <w:pStyle w:val="8"/>
              <w:ind w:left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37" w:line="278" w:lineRule="auto"/>
              <w:ind w:left="100" w:right="237" w:firstLine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Мониторинг интересов, склонностей, социального окружения обучающихся 1 курса.</w:t>
            </w:r>
          </w:p>
          <w:p>
            <w:pPr>
              <w:pStyle w:val="8"/>
              <w:spacing w:line="272" w:lineRule="exact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Об организации занятости обучающихся во внеурочное время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217" w:line="273" w:lineRule="auto"/>
              <w:ind w:left="552" w:right="163" w:hanging="335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Кураторы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jc w:val="left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0"/>
              <w:jc w:val="left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left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"/>
              <w:ind w:left="100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профилактической работы со студентами, требующих особого педагогического внимания, состоящих на учете  ПДН ОМВД России по г. Бавлы, КДН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и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 xml:space="preserve">ЗП Бавлинского муниципального образования 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"/>
              <w:jc w:val="left"/>
              <w:rPr>
                <w:rFonts w:ascii="Arial"/>
                <w:b/>
                <w:i w:val="0"/>
                <w:iCs w:val="0"/>
                <w:color w:val="auto"/>
                <w:sz w:val="3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spacing w:line="276" w:lineRule="auto"/>
              <w:ind w:right="162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jc w:val="left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90"/>
              <w:ind w:left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00" w:right="165" w:firstLine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Работа с группой риска, анализ посещаемости и успеваемости, работа по сохранению контингента.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 социальный педагог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,</w:t>
            </w:r>
            <w:r>
              <w:rPr>
                <w:i w:val="0"/>
                <w:iCs w:val="0"/>
                <w:color w:val="auto"/>
                <w:sz w:val="24"/>
              </w:rPr>
              <w:t xml:space="preserve"> кураторы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jc w:val="left"/>
              <w:rPr>
                <w:rFonts w:ascii="Arial"/>
                <w:b/>
                <w:i w:val="0"/>
                <w:iCs w:val="0"/>
                <w:color w:val="auto"/>
                <w:sz w:val="27"/>
              </w:rPr>
            </w:pPr>
          </w:p>
          <w:p>
            <w:pPr>
              <w:pStyle w:val="8"/>
              <w:ind w:left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52" w:line="276" w:lineRule="auto"/>
              <w:ind w:left="100" w:right="294" w:firstLine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О подготовке к общеколледжному родительскому собранию (для родителей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1</w:t>
            </w:r>
            <w:r>
              <w:rPr>
                <w:i w:val="0"/>
                <w:iCs w:val="0"/>
                <w:color w:val="auto"/>
                <w:sz w:val="24"/>
              </w:rPr>
              <w:t xml:space="preserve"> курса)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8" w:lineRule="auto"/>
              <w:ind w:left="147" w:right="10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spacing w:line="275" w:lineRule="exact"/>
              <w:ind w:left="307"/>
              <w:jc w:val="left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52"/>
              <w:ind w:left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Проведение плановых и внеплановых рейдов</w:t>
            </w:r>
          </w:p>
          <w:p>
            <w:pPr>
              <w:pStyle w:val="8"/>
              <w:spacing w:before="40"/>
              <w:ind w:left="100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«Подросток в общежитии» 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52"/>
              <w:ind w:left="147" w:right="110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63"/>
              <w:ind w:left="1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</w:t>
            </w:r>
          </w:p>
        </w:tc>
        <w:tc>
          <w:tcPr>
            <w:tcW w:w="6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63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классных часов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63"/>
              <w:ind w:left="147" w:right="109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Кураторы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</w:p>
        </w:tc>
      </w:tr>
    </w:tbl>
    <w:p>
      <w:pPr>
        <w:jc w:val="center"/>
        <w:rPr>
          <w:color w:val="auto"/>
          <w:sz w:val="24"/>
        </w:rPr>
        <w:sectPr>
          <w:pgSz w:w="11910" w:h="16840"/>
          <w:pgMar w:top="1040" w:right="320" w:bottom="1100" w:left="720" w:header="0" w:footer="884" w:gutter="0"/>
          <w:cols w:space="720" w:num="1"/>
        </w:sectPr>
      </w:pPr>
    </w:p>
    <w:tbl>
      <w:tblPr>
        <w:tblStyle w:val="5"/>
        <w:tblW w:w="979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6757"/>
        <w:gridCol w:w="24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8"/>
              <w:ind w:left="4273" w:right="4137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583" w:type="dxa"/>
            <w:tcBorders>
              <w:left w:val="single" w:color="000000" w:sz="12" w:space="0"/>
            </w:tcBorders>
            <w:vAlign w:val="top"/>
          </w:tcPr>
          <w:p>
            <w:pPr>
              <w:pStyle w:val="8"/>
              <w:spacing w:before="163"/>
              <w:ind w:left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757" w:type="dxa"/>
            <w:vAlign w:val="top"/>
          </w:tcPr>
          <w:p>
            <w:pPr>
              <w:pStyle w:val="8"/>
              <w:spacing w:before="5" w:line="276" w:lineRule="auto"/>
              <w:ind w:left="100" w:right="1608" w:firstLine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подготовке мероприятий и профилактических акций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  <w:vAlign w:val="top"/>
          </w:tcPr>
          <w:p>
            <w:pPr>
              <w:pStyle w:val="8"/>
              <w:spacing w:line="278" w:lineRule="auto"/>
              <w:ind w:right="21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583" w:type="dxa"/>
            <w:tcBorders>
              <w:left w:val="single" w:color="000000" w:sz="12" w:space="0"/>
            </w:tcBorders>
            <w:vAlign w:val="top"/>
          </w:tcPr>
          <w:p>
            <w:pPr>
              <w:pStyle w:val="8"/>
              <w:spacing w:before="8"/>
              <w:jc w:val="both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 w:firstLine="17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Анализ работы по программе социально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-педагогической помощи студентам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  <w:vAlign w:val="top"/>
          </w:tcPr>
          <w:p>
            <w:pPr>
              <w:pStyle w:val="8"/>
              <w:spacing w:line="278" w:lineRule="auto"/>
              <w:ind w:right="21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3" w:type="dxa"/>
            <w:tcBorders>
              <w:left w:val="single" w:color="000000" w:sz="12" w:space="0"/>
            </w:tcBorders>
            <w:vAlign w:val="top"/>
          </w:tcPr>
          <w:p>
            <w:pPr>
              <w:pStyle w:val="8"/>
              <w:spacing w:before="6"/>
              <w:jc w:val="both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  <w:vAlign w:val="top"/>
          </w:tcPr>
          <w:p>
            <w:pPr>
              <w:pStyle w:val="8"/>
              <w:spacing w:before="147" w:line="278" w:lineRule="auto"/>
              <w:ind w:left="100" w:right="294" w:firstLine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подготовке к общеколледж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н</w:t>
            </w:r>
            <w:r>
              <w:rPr>
                <w:i w:val="0"/>
                <w:iCs w:val="0"/>
                <w:color w:val="auto"/>
                <w:sz w:val="24"/>
              </w:rPr>
              <w:t>ому родительскому собранию (для родителей 3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и 4</w:t>
            </w:r>
            <w:r>
              <w:rPr>
                <w:i w:val="0"/>
                <w:iCs w:val="0"/>
                <w:color w:val="auto"/>
                <w:sz w:val="24"/>
              </w:rPr>
              <w:t xml:space="preserve"> курс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ов</w:t>
            </w:r>
            <w:r>
              <w:rPr>
                <w:i w:val="0"/>
                <w:iCs w:val="0"/>
                <w:color w:val="auto"/>
                <w:sz w:val="24"/>
              </w:rPr>
              <w:t>)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  <w:vAlign w:val="top"/>
          </w:tcPr>
          <w:p>
            <w:pPr>
              <w:pStyle w:val="8"/>
              <w:spacing w:line="278" w:lineRule="auto"/>
              <w:ind w:right="10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 социальный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педагог</w:t>
            </w:r>
            <w:r>
              <w:rPr>
                <w:i w:val="0"/>
                <w:iCs w:val="0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83" w:type="dxa"/>
            <w:tcBorders>
              <w:left w:val="single" w:color="000000" w:sz="12" w:space="0"/>
            </w:tcBorders>
            <w:vAlign w:val="top"/>
          </w:tcPr>
          <w:p>
            <w:pPr>
              <w:pStyle w:val="8"/>
              <w:spacing w:before="147"/>
              <w:ind w:left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757" w:type="dxa"/>
            <w:vAlign w:val="top"/>
          </w:tcPr>
          <w:p>
            <w:pPr>
              <w:pStyle w:val="8"/>
              <w:spacing w:before="147"/>
              <w:ind w:left="11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  <w:vAlign w:val="top"/>
          </w:tcPr>
          <w:p>
            <w:pPr>
              <w:pStyle w:val="8"/>
              <w:spacing w:line="278" w:lineRule="auto"/>
              <w:ind w:left="147" w:right="10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3" w:type="dxa"/>
            <w:tcBorders>
              <w:left w:val="single" w:color="000000" w:sz="12" w:space="0"/>
            </w:tcBorders>
            <w:vAlign w:val="top"/>
          </w:tcPr>
          <w:p>
            <w:pPr>
              <w:pStyle w:val="8"/>
              <w:spacing w:before="6"/>
              <w:jc w:val="both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"/>
              <w:ind w:left="1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6757" w:type="dxa"/>
            <w:vAlign w:val="top"/>
          </w:tcPr>
          <w:p>
            <w:pPr>
              <w:pStyle w:val="8"/>
              <w:spacing w:before="1"/>
              <w:ind w:left="11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  <w:vAlign w:val="top"/>
          </w:tcPr>
          <w:p>
            <w:pPr>
              <w:pStyle w:val="8"/>
              <w:spacing w:line="278" w:lineRule="auto"/>
              <w:ind w:left="147" w:right="107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6"/>
              <w:ind w:left="4268" w:right="4137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Об итогах проведения профилактической акции, участии студентов в городских мероприятиях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ind w:right="29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67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результатах адаптации студентов первого курса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67"/>
              <w:ind w:right="377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15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15"/>
              <w:ind w:left="17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Рекомендации по подготовке отчетных материалов за 1 семестр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15"/>
              <w:ind w:right="29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,</w:t>
            </w:r>
            <w:r>
              <w:rPr>
                <w:i w:val="0"/>
                <w:iCs w:val="0"/>
                <w:color w:val="auto"/>
                <w:sz w:val="24"/>
              </w:rPr>
              <w:t xml:space="preserve">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85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line="278" w:lineRule="auto"/>
              <w:ind w:left="100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Работа с группой риска, анализ посещаемости и успеваемости, работа по сохранению контингента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ind w:left="147" w:right="112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9" w:line="276" w:lineRule="auto"/>
              <w:ind w:left="100" w:right="513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Работа классных руководителей в общежитии, выявленные проблемы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2"/>
              <w:ind w:left="4268" w:right="4137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223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63" w:line="278" w:lineRule="auto"/>
              <w:ind w:left="100" w:right="447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Об итогах реализации планов воспитательных мероприятий классными руководителями за 1 семестр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223"/>
              <w:ind w:right="29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Анализ деятельности Активов студенческих групп за 1</w:t>
            </w:r>
          </w:p>
          <w:p>
            <w:pPr>
              <w:pStyle w:val="8"/>
              <w:spacing w:before="41"/>
              <w:ind w:left="10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полугодие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47"/>
              <w:ind w:right="325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96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96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Анализ деятельности Совета общежития за 1 полугодие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right="135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Подготовка и проведение родительских собраний (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1-4 курсы</w:t>
            </w:r>
            <w:r>
              <w:rPr>
                <w:i w:val="0"/>
                <w:iCs w:val="0"/>
                <w:color w:val="auto"/>
                <w:sz w:val="24"/>
              </w:rPr>
              <w:t>)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3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8"/>
              <w:ind w:left="4273" w:right="4137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i w:val="0"/>
                <w:iCs w:val="0"/>
                <w:color w:val="auto"/>
                <w:sz w:val="28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164" w:line="278" w:lineRule="auto"/>
              <w:ind w:left="100" w:right="27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Оценка результатов работы по ликвидации задолженностей за 1 семестр.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47" w:right="10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ТО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, </w:t>
            </w:r>
            <w:r>
              <w:rPr>
                <w:i w:val="0"/>
                <w:iCs w:val="0"/>
                <w:color w:val="auto"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9" w:line="310" w:lineRule="atLeast"/>
              <w:ind w:left="100" w:right="46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подготовке к выпуску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.</w:t>
            </w:r>
            <w:r>
              <w:rPr>
                <w:i w:val="0"/>
                <w:iCs w:val="0"/>
                <w:color w:val="auto"/>
                <w:sz w:val="24"/>
              </w:rPr>
              <w:t xml:space="preserve">  Подготовка ходатайств на награждение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8"/>
              <w:jc w:val="left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ind w:left="147" w:right="109"/>
              <w:jc w:val="left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анкетирования потребителей образовательных услуг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right="21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УР</w:t>
            </w:r>
          </w:p>
          <w:p>
            <w:pPr>
              <w:pStyle w:val="8"/>
              <w:ind w:left="324"/>
              <w:jc w:val="left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6" w:lineRule="auto"/>
              <w:ind w:left="100" w:right="198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подготовке и проведении общеколледжного родительского собрания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4"/>
              <w:ind w:left="4270" w:right="4137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164" w:line="278" w:lineRule="auto"/>
              <w:ind w:left="100" w:right="207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Оценка результатов работы по ликвидации задолженностей за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первый</w:t>
            </w:r>
            <w:r>
              <w:rPr>
                <w:i w:val="0"/>
                <w:iCs w:val="0"/>
                <w:color w:val="auto"/>
                <w:sz w:val="24"/>
              </w:rPr>
              <w:t xml:space="preserve"> семестр.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right="10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ТО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, </w:t>
            </w:r>
            <w:r>
              <w:rPr>
                <w:i w:val="0"/>
                <w:iCs w:val="0"/>
                <w:color w:val="auto"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9" w:line="310" w:lineRule="atLeast"/>
              <w:ind w:left="100" w:right="46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подготовке к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о Дню открытых дверей.</w:t>
            </w:r>
            <w:r>
              <w:rPr>
                <w:i w:val="0"/>
                <w:iCs w:val="0"/>
                <w:color w:val="auto"/>
                <w:sz w:val="24"/>
              </w:rPr>
              <w:t xml:space="preserve"> Подготовка ходатайств на награждение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ind w:left="147" w:right="109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анкетирования потребителей образовательных услуг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right="21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" w:line="320" w:lineRule="exact"/>
              <w:ind w:right="46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4"/>
              <w:ind w:left="4270" w:right="4137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81" w:right="16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Результаты работы студенческого актива, Совета по</w:t>
            </w:r>
          </w:p>
          <w:p>
            <w:pPr>
              <w:pStyle w:val="8"/>
              <w:spacing w:before="41"/>
              <w:ind w:left="10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47"/>
              <w:ind w:left="147" w:right="11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Социальный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 xml:space="preserve">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03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03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Предварительный прогноз летнего отдыха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03"/>
              <w:ind w:left="147" w:right="11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Социальный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 xml:space="preserve">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219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60" w:line="276" w:lineRule="auto"/>
              <w:ind w:left="100" w:right="686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Рекомендации по подготовке классными руководителями отчетной документации за учебный год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219"/>
              <w:ind w:left="147" w:right="10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2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1"/>
              <w:ind w:left="4637" w:right="4502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МАЙ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9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39" w:line="276" w:lineRule="auto"/>
              <w:ind w:left="100" w:right="724" w:firstLine="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Подготовка к отчету по итогам года. Рекомендации по планированию на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>/202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3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учебный год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 w:firstLine="0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97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97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Подведение итогов работы Совета кураторов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36" w:line="278" w:lineRule="auto"/>
              <w:ind w:right="17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583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5"/>
              <w:ind w:left="1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6757" w:type="dxa"/>
            <w:tcBorders>
              <w:bottom w:val="single" w:color="000000" w:sz="12" w:space="0"/>
            </w:tcBorders>
          </w:tcPr>
          <w:p>
            <w:pPr>
              <w:pStyle w:val="8"/>
              <w:spacing w:before="195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Анализ проведения праздничных мероприятий в мае</w:t>
            </w:r>
          </w:p>
        </w:tc>
        <w:tc>
          <w:tcPr>
            <w:tcW w:w="2458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6" w:line="276" w:lineRule="auto"/>
              <w:ind w:right="17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</w:tbl>
    <w:p>
      <w:pPr>
        <w:spacing w:line="276" w:lineRule="auto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943" w:leftChars="701" w:right="896" w:hanging="3401" w:hangingChars="1214"/>
        <w:rPr>
          <w:color w:val="auto"/>
        </w:rPr>
      </w:pPr>
      <w:bookmarkStart w:id="5" w:name="_bookmark5"/>
      <w:bookmarkEnd w:id="5"/>
      <w:r>
        <w:rPr>
          <w:color w:val="auto"/>
        </w:rPr>
        <w:t xml:space="preserve">План мероприятий по организации и ведению учебного процесса </w:t>
      </w:r>
    </w:p>
    <w:p>
      <w:pPr>
        <w:pStyle w:val="3"/>
        <w:rPr>
          <w:color w:val="auto"/>
          <w:sz w:val="24"/>
        </w:rPr>
      </w:pPr>
    </w:p>
    <w:tbl>
      <w:tblPr>
        <w:tblStyle w:val="5"/>
        <w:tblW w:w="9992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4879"/>
        <w:gridCol w:w="1455"/>
        <w:gridCol w:w="295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79" w:right="140" w:firstLine="5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 п/п</w:t>
            </w:r>
          </w:p>
        </w:tc>
        <w:tc>
          <w:tcPr>
            <w:tcW w:w="4879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780" w:right="1757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Мероприятие</w:t>
            </w:r>
          </w:p>
        </w:tc>
        <w:tc>
          <w:tcPr>
            <w:tcW w:w="145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16" w:right="89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</w:t>
            </w:r>
          </w:p>
        </w:tc>
        <w:tc>
          <w:tcPr>
            <w:tcW w:w="2955" w:type="dxa"/>
            <w:tcBorders>
              <w:left w:val="single" w:color="000000" w:sz="4" w:space="0"/>
            </w:tcBorders>
          </w:tcPr>
          <w:p>
            <w:pPr>
              <w:pStyle w:val="8"/>
              <w:spacing w:line="275" w:lineRule="exact"/>
              <w:ind w:left="425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992" w:type="dxa"/>
            <w:gridSpan w:val="4"/>
            <w:tcBorders>
              <w:bottom w:val="single" w:color="000000" w:sz="4" w:space="0"/>
            </w:tcBorders>
          </w:tcPr>
          <w:p>
            <w:pPr>
              <w:pStyle w:val="8"/>
              <w:spacing w:before="137"/>
              <w:ind w:left="4254" w:right="42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к новому учебному году: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96"/>
              </w:tabs>
              <w:ind w:right="9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приказ о тарификации для очной формы обучения по</w:t>
            </w:r>
            <w:r>
              <w:rPr>
                <w:color w:val="auto"/>
                <w:spacing w:val="55"/>
                <w:sz w:val="24"/>
              </w:rPr>
              <w:t xml:space="preserve"> </w:t>
            </w:r>
            <w:r>
              <w:rPr>
                <w:color w:val="auto"/>
                <w:spacing w:val="55"/>
                <w:sz w:val="24"/>
                <w:lang w:val="ru-RU"/>
              </w:rPr>
              <w:t>с</w:t>
            </w:r>
            <w:r>
              <w:rPr>
                <w:color w:val="auto"/>
                <w:sz w:val="24"/>
              </w:rPr>
              <w:t>пециальностям</w:t>
            </w:r>
            <w:r>
              <w:rPr>
                <w:color w:val="auto"/>
                <w:sz w:val="24"/>
                <w:lang w:val="ru-RU"/>
              </w:rPr>
              <w:t xml:space="preserve"> и профессиям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80"/>
              </w:tabs>
              <w:ind w:right="94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приказ о формировании учебных групп, 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79"/>
              </w:tabs>
              <w:ind w:right="93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утверждение графиков учебного процесса по курсам,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57"/>
              </w:tabs>
              <w:spacing w:before="1"/>
              <w:ind w:left="256" w:hanging="13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режима работы,</w:t>
            </w:r>
          </w:p>
          <w:p>
            <w:pPr>
              <w:pStyle w:val="8"/>
              <w:tabs>
                <w:tab w:val="left" w:pos="548"/>
              </w:tabs>
              <w:ind w:left="117" w:right="93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утверждение расписания уроков</w:t>
            </w:r>
          </w:p>
          <w:p>
            <w:pPr>
              <w:pStyle w:val="8"/>
              <w:numPr>
                <w:numId w:val="0"/>
              </w:numPr>
              <w:tabs>
                <w:tab w:val="left" w:pos="365"/>
                <w:tab w:val="left" w:pos="2425"/>
                <w:tab w:val="left" w:pos="4128"/>
              </w:tabs>
              <w:spacing w:line="270" w:lineRule="atLeast"/>
              <w:ind w:left="117" w:leftChars="0" w:right="89" w:rightChars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-</w:t>
            </w:r>
            <w:r>
              <w:rPr>
                <w:color w:val="auto"/>
                <w:sz w:val="24"/>
              </w:rPr>
              <w:t>журналы учебных групп, журналы учета посещаемости,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зачетные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книжки, студенческие билеты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3"/>
              </w:rPr>
            </w:pPr>
          </w:p>
          <w:p>
            <w:pPr>
              <w:pStyle w:val="8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20.09.</w:t>
            </w:r>
            <w:r>
              <w:rPr>
                <w:color w:val="auto"/>
                <w:sz w:val="24"/>
                <w:lang w:val="ru-RU"/>
              </w:rPr>
              <w:t>21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ind w:left="273"/>
              <w:rPr>
                <w:color w:val="auto"/>
                <w:sz w:val="24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 xml:space="preserve">по ТО Зам.директора по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У</w:t>
            </w:r>
            <w:r>
              <w:rPr>
                <w:i w:val="0"/>
                <w:iCs w:val="0"/>
                <w:color w:val="auto"/>
                <w:sz w:val="24"/>
              </w:rPr>
              <w:t>ПР</w:t>
            </w:r>
          </w:p>
          <w:p>
            <w:pPr>
              <w:pStyle w:val="8"/>
              <w:ind w:left="117" w:right="10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Семинар для преподавателей по оформлению</w:t>
            </w:r>
          </w:p>
          <w:p>
            <w:pPr>
              <w:pStyle w:val="8"/>
              <w:spacing w:line="264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классных журналов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03.09.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Собрания по курсам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02.09-04.09</w:t>
            </w:r>
          </w:p>
          <w:p>
            <w:pPr>
              <w:pStyle w:val="8"/>
              <w:spacing w:line="268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2021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 кураторы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Методического Совета «Об итогах</w:t>
            </w:r>
          </w:p>
          <w:p>
            <w:pPr>
              <w:pStyle w:val="8"/>
              <w:spacing w:line="270" w:lineRule="atLeas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методической работы за 20</w:t>
            </w:r>
            <w:r>
              <w:rPr>
                <w:color w:val="auto"/>
                <w:sz w:val="24"/>
                <w:lang w:val="ru-RU"/>
              </w:rPr>
              <w:t>20</w:t>
            </w:r>
            <w:r>
              <w:rPr>
                <w:color w:val="auto"/>
                <w:sz w:val="24"/>
              </w:rPr>
              <w:t>-20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учебный год». «Методическая тема на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уч.г»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10.09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1499"/>
                <w:tab w:val="left" w:pos="2834"/>
                <w:tab w:val="left" w:pos="397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/>
              <w:textAlignment w:val="auto"/>
              <w:outlineLvl w:val="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контроль: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ведение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журналов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теоретического обучения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6" w:right="8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  <w:p>
            <w:pPr>
              <w:pStyle w:val="8"/>
              <w:spacing w:line="264" w:lineRule="exact"/>
              <w:ind w:left="112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Утверждение: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 xml:space="preserve"> работы кабинетов,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 xml:space="preserve"> работы ПЦК,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317"/>
              </w:tabs>
              <w:spacing w:line="264" w:lineRule="exact"/>
              <w:ind w:left="316" w:hanging="199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Рабочих программ</w:t>
            </w:r>
            <w:r>
              <w:rPr>
                <w:color w:val="auto"/>
                <w:sz w:val="24"/>
              </w:rPr>
              <w:t xml:space="preserve"> воспита</w:t>
            </w:r>
            <w:r>
              <w:rPr>
                <w:color w:val="auto"/>
                <w:sz w:val="24"/>
                <w:lang w:val="ru-RU"/>
              </w:rPr>
              <w:t>ния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317"/>
              </w:tabs>
              <w:spacing w:line="264" w:lineRule="exact"/>
              <w:ind w:left="316" w:hanging="199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 xml:space="preserve">Планов воспитательной </w:t>
            </w:r>
            <w:r>
              <w:rPr>
                <w:color w:val="auto"/>
                <w:sz w:val="24"/>
              </w:rPr>
              <w:t xml:space="preserve"> работы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8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До 13.09.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34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про УПР</w:t>
            </w:r>
          </w:p>
          <w:p>
            <w:pPr>
              <w:pStyle w:val="8"/>
              <w:ind w:left="117" w:right="34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45"/>
                <w:tab w:val="left" w:pos="3089"/>
                <w:tab w:val="left" w:pos="4137"/>
              </w:tabs>
              <w:spacing w:line="268" w:lineRule="exact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Корректировка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учебных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планов,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рабочих</w:t>
            </w:r>
          </w:p>
          <w:p>
            <w:pPr>
              <w:pStyle w:val="8"/>
              <w:tabs>
                <w:tab w:val="left" w:pos="1823"/>
              </w:tabs>
              <w:spacing w:line="270" w:lineRule="atLeast"/>
              <w:ind w:left="117" w:right="92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п</w:t>
            </w:r>
            <w:r>
              <w:rPr>
                <w:color w:val="auto"/>
                <w:sz w:val="24"/>
              </w:rPr>
              <w:t>рограмм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pacing w:val="-1"/>
                <w:sz w:val="24"/>
              </w:rPr>
              <w:t xml:space="preserve">дисциплин/профессиональных </w:t>
            </w:r>
            <w:r>
              <w:rPr>
                <w:color w:val="auto"/>
                <w:sz w:val="24"/>
              </w:rPr>
              <w:t>модулей, КТП, программ практик</w:t>
            </w:r>
            <w:r>
              <w:rPr>
                <w:color w:val="auto"/>
                <w:sz w:val="24"/>
                <w:lang w:val="ru-RU"/>
              </w:rPr>
              <w:t>, КОС и ФОС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atLeast"/>
              <w:ind w:left="117" w:right="348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73"/>
                <w:tab w:val="left" w:pos="3443"/>
                <w:tab w:val="left" w:pos="4180"/>
              </w:tabs>
              <w:ind w:left="117" w:right="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контроля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за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pacing w:val="-1"/>
                <w:sz w:val="24"/>
              </w:rPr>
              <w:t xml:space="preserve">учебно- </w:t>
            </w:r>
            <w:r>
              <w:rPr>
                <w:color w:val="auto"/>
                <w:sz w:val="24"/>
              </w:rPr>
              <w:t>воспитательным процессом в новом учебном</w:t>
            </w:r>
          </w:p>
          <w:p>
            <w:pPr>
              <w:pStyle w:val="8"/>
              <w:spacing w:line="264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году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spacing w:line="264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Заседания ПЦК</w:t>
            </w:r>
            <w:r>
              <w:rPr>
                <w:color w:val="auto"/>
                <w:sz w:val="24"/>
                <w:lang w:val="ru-RU"/>
              </w:rPr>
              <w:t>. Заседание Совета по профилактике правонарушений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4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24.09.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10.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028"/>
                <w:tab w:val="left" w:pos="1491"/>
                <w:tab w:val="left" w:pos="2772"/>
                <w:tab w:val="left" w:pos="4164"/>
              </w:tabs>
              <w:ind w:left="117" w:right="8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 контроль: «Адаптация студентов 1 курса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условиях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колледжа:</w:t>
            </w:r>
            <w:r>
              <w:rPr>
                <w:color w:val="auto"/>
                <w:spacing w:val="-1"/>
                <w:sz w:val="24"/>
              </w:rPr>
              <w:t>учебная</w:t>
            </w:r>
          </w:p>
          <w:p>
            <w:pPr>
              <w:pStyle w:val="8"/>
              <w:tabs>
                <w:tab w:val="left" w:pos="2305"/>
                <w:tab w:val="left" w:pos="4100"/>
              </w:tabs>
              <w:spacing w:line="270" w:lineRule="atLeast"/>
              <w:ind w:left="117" w:right="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дисциплина,бытовые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условия, </w:t>
            </w:r>
            <w:r>
              <w:rPr>
                <w:color w:val="auto"/>
                <w:sz w:val="24"/>
              </w:rPr>
              <w:t>психологический комфорт»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280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 Социальный педагог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11.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spacing w:line="267" w:lineRule="exact"/>
              <w:ind w:left="237" w:leftChars="53" w:hanging="120" w:hangingChars="5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родительских</w:t>
            </w:r>
          </w:p>
          <w:p>
            <w:pPr>
              <w:pStyle w:val="8"/>
              <w:spacing w:line="266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собраний (1 курс)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16" w:right="8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  <w:p>
            <w:pPr>
              <w:pStyle w:val="8"/>
              <w:spacing w:line="266" w:lineRule="exact"/>
              <w:ind w:left="112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5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Классные</w:t>
            </w:r>
          </w:p>
          <w:p>
            <w:pPr>
              <w:pStyle w:val="8"/>
              <w:spacing w:line="266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руководители</w:t>
            </w:r>
          </w:p>
        </w:tc>
      </w:tr>
    </w:tbl>
    <w:p>
      <w:pPr>
        <w:spacing w:line="266" w:lineRule="exact"/>
        <w:rPr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2"/>
              <w:ind w:left="4254" w:right="422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 w:right="45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Аттестация студентов за месяц – рубежный контроль.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Анализ посещаемости за сентябрь. 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03.10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08.10.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ind w:left="117" w:right="22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Информационно-аналитическое оформление стенда (итоги успеваемости, посещаемости за сентябрь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 xml:space="preserve"> 03.10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 w:right="130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исследования качества общеобразовательной подготовки обучающихся первых курсов по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образовательным программам СПО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28.10.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>ТО</w:t>
            </w:r>
            <w:r>
              <w:rPr>
                <w:i w:val="0"/>
                <w:iCs/>
                <w:color w:val="auto"/>
                <w:sz w:val="24"/>
              </w:rPr>
              <w:t xml:space="preserve"> Преподаватели 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 контроль «Аудит УМК по</w:t>
            </w:r>
          </w:p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дисциплинам/профессиональным модулям»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0.</w:t>
            </w:r>
            <w:r>
              <w:rPr>
                <w:color w:val="auto"/>
                <w:sz w:val="24"/>
                <w:lang w:val="ru-RU"/>
              </w:rPr>
              <w:t>09</w:t>
            </w:r>
            <w:r>
              <w:rPr>
                <w:color w:val="auto"/>
                <w:sz w:val="24"/>
              </w:rPr>
              <w:t>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Посещение занятий преподавателей с целью изучения качества преподавания учебных</w:t>
            </w:r>
          </w:p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дисциплин/ междисциплинарных курсов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</w:p>
        </w:tc>
        <w:tc>
          <w:tcPr>
            <w:tcW w:w="5077" w:type="dxa"/>
          </w:tcPr>
          <w:p>
            <w:pPr>
              <w:pStyle w:val="8"/>
              <w:ind w:left="117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Разработать план мероприятий по подготовке выпускников к государственной итоговой аттестации в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г.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 xml:space="preserve"> 30.10.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Разработать план мероприятий по организации работы по защите </w:t>
            </w:r>
            <w:r>
              <w:rPr>
                <w:color w:val="auto"/>
                <w:sz w:val="24"/>
                <w:lang w:val="ru-RU"/>
              </w:rPr>
              <w:t>дипломных</w:t>
            </w:r>
            <w:r>
              <w:rPr>
                <w:color w:val="auto"/>
                <w:sz w:val="24"/>
              </w:rPr>
              <w:t xml:space="preserve"> работ в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г.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30.10.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Совещания с руководителями </w:t>
            </w:r>
            <w:r>
              <w:rPr>
                <w:color w:val="auto"/>
                <w:sz w:val="24"/>
                <w:lang w:val="ru-RU"/>
              </w:rPr>
              <w:t>Д</w:t>
            </w:r>
            <w:r>
              <w:rPr>
                <w:color w:val="auto"/>
                <w:sz w:val="24"/>
              </w:rPr>
              <w:t>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17.10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35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Председатель ПЦК практических дисциплин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10.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родительских </w:t>
            </w:r>
            <w:r>
              <w:rPr>
                <w:color w:val="auto"/>
                <w:sz w:val="24"/>
              </w:rPr>
              <w:t>собраний (2курс)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26.10.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 Зам.директора по УВР,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06"/>
              <w:ind w:left="4251" w:right="42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4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4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предварительной</w:t>
            </w:r>
          </w:p>
          <w:p>
            <w:pPr>
              <w:pStyle w:val="8"/>
              <w:spacing w:line="270" w:lineRule="atLeas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аттестации студентов за октябрь (рубежный контроль)</w:t>
            </w:r>
          </w:p>
        </w:tc>
        <w:tc>
          <w:tcPr>
            <w:tcW w:w="1416" w:type="dxa"/>
          </w:tcPr>
          <w:p>
            <w:pPr>
              <w:pStyle w:val="8"/>
              <w:spacing w:line="264" w:lineRule="exact"/>
              <w:ind w:left="116" w:right="8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01.11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</w:tbl>
    <w:p>
      <w:pPr>
        <w:spacing w:line="269" w:lineRule="exact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Анализ посещаемости учебных занятий за октябрь</w:t>
            </w:r>
            <w:r>
              <w:rPr>
                <w:color w:val="auto"/>
                <w:sz w:val="24"/>
                <w:lang w:val="ru-RU"/>
              </w:rPr>
              <w:t xml:space="preserve">. </w:t>
            </w:r>
          </w:p>
        </w:tc>
        <w:tc>
          <w:tcPr>
            <w:tcW w:w="1416" w:type="dxa"/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8"/>
              </w:tabs>
              <w:ind w:left="117" w:right="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Информационно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аналитическое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оформление стенда (итоги успеваемости, посещаемости за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 xml:space="preserve"> 04.10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контроль: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«Ведение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2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28.11.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Совещания с руководителями </w:t>
            </w:r>
            <w:r>
              <w:rPr>
                <w:color w:val="auto"/>
                <w:sz w:val="24"/>
                <w:lang w:val="ru-RU"/>
              </w:rPr>
              <w:t>Д</w:t>
            </w:r>
            <w:r>
              <w:rPr>
                <w:color w:val="auto"/>
                <w:sz w:val="24"/>
              </w:rPr>
              <w:t>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27.11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родительских </w:t>
            </w:r>
            <w:r>
              <w:rPr>
                <w:color w:val="auto"/>
                <w:sz w:val="24"/>
              </w:rPr>
              <w:t>собраний (3курс)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30.11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УР Зам.директора по УВР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spacing w:line="237" w:lineRule="auto"/>
              <w:ind w:left="117" w:right="9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Посещение занятий преподавателей с целью изучения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качества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преподавания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>учебных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spacing w:line="237" w:lineRule="auto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37" w:lineRule="auto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30"/>
              <w:ind w:left="4254" w:right="42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Предварительная аттестация студентов за 1 семестр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г.г.</w:t>
            </w:r>
          </w:p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Анализ посещаемости за ноябрь.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02.12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4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4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Профилактического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4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11.12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spacing w:line="237" w:lineRule="auto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кураторы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89"/>
                <w:tab w:val="left" w:pos="1914"/>
                <w:tab w:val="left" w:pos="2907"/>
                <w:tab w:val="left" w:pos="3432"/>
                <w:tab w:val="left" w:pos="4854"/>
              </w:tabs>
              <w:ind w:left="117" w:right="9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  <w:lang w:val="ru-RU"/>
              </w:rPr>
              <w:t>группам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подготовке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 промежуточной 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16.12.-</w:t>
            </w:r>
          </w:p>
          <w:p>
            <w:pPr>
              <w:pStyle w:val="8"/>
              <w:ind w:left="115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19.12</w:t>
            </w:r>
            <w:r>
              <w:rPr>
                <w:color w:val="auto"/>
                <w:sz w:val="24"/>
                <w:lang w:val="ru-RU"/>
              </w:rPr>
              <w:t>.2021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Информационно-аналитическое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стенда (итоги успеваемости, посещаемости за октябрь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04.12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экзаменационных материалов для промежуточной аттестации студентов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21.12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20.12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Смотр кабинетов. Итоги работы за 1 семестр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23.12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контроль: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«Ведение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 и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промежуточной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23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Согласно</w:t>
            </w:r>
          </w:p>
          <w:p>
            <w:pPr>
              <w:pStyle w:val="8"/>
              <w:spacing w:line="269" w:lineRule="exact"/>
              <w:ind w:left="29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графика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</w:tbl>
    <w:p>
      <w:pPr>
        <w:spacing w:line="265" w:lineRule="exact"/>
        <w:jc w:val="center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61"/>
              <w:ind w:left="4254" w:right="42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Совещание с председателями ПЦК. Отчеты о работе ПЦК за 1 семестр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10.01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983"/>
                <w:tab w:val="left" w:pos="2796"/>
                <w:tab w:val="left" w:pos="3738"/>
                <w:tab w:val="left" w:pos="4062"/>
              </w:tabs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Педагогический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Совет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2"/>
                <w:sz w:val="24"/>
              </w:rPr>
              <w:t>«Итоги</w:t>
            </w:r>
            <w:r>
              <w:rPr>
                <w:color w:val="auto"/>
                <w:spacing w:val="-2"/>
                <w:sz w:val="24"/>
              </w:rPr>
              <w:tab/>
            </w:r>
            <w:r>
              <w:rPr>
                <w:color w:val="auto"/>
                <w:sz w:val="24"/>
              </w:rPr>
              <w:t>1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семестра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20</w:t>
            </w:r>
            <w:r>
              <w:rPr>
                <w:color w:val="auto"/>
                <w:sz w:val="24"/>
                <w:lang w:val="ru-RU"/>
              </w:rPr>
              <w:t>20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z w:val="24"/>
              </w:rPr>
              <w:t xml:space="preserve"> учебного года»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23.01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30.01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Методист по НМР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ind w:left="117" w:right="9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Посещение занятий преподавателей с целью изучения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качества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преподавания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>учебных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26.01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Методист по НМР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Собрания по курсам по итогам 1 семестра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27.01-31.01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54"/>
              <w:ind w:left="4252" w:right="42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503"/>
                <w:tab w:val="left" w:pos="1985"/>
                <w:tab w:val="left" w:pos="3369"/>
                <w:tab w:val="left" w:pos="3719"/>
              </w:tabs>
              <w:ind w:left="117" w:right="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Совещание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подготовке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проведению демонстрационного экзамена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03.02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11.02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70" w:lineRule="atLeast"/>
              <w:ind w:left="117" w:right="29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по УВР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Посещение занятий преподавателей с целью</w:t>
            </w:r>
          </w:p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spacing w:line="270" w:lineRule="atLeast"/>
              <w:ind w:left="117" w:right="9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изучения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качества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преподавания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учебных </w:t>
            </w:r>
            <w:r>
              <w:rPr>
                <w:color w:val="auto"/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3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25.02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Совещания с руководителями </w:t>
            </w:r>
            <w:r>
              <w:rPr>
                <w:color w:val="auto"/>
                <w:sz w:val="24"/>
                <w:lang w:val="ru-RU"/>
              </w:rPr>
              <w:t>Д</w:t>
            </w:r>
            <w:r>
              <w:rPr>
                <w:color w:val="auto"/>
                <w:sz w:val="24"/>
              </w:rPr>
              <w:t>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27.02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родительских </w:t>
            </w:r>
            <w:r>
              <w:rPr>
                <w:color w:val="auto"/>
                <w:sz w:val="24"/>
              </w:rPr>
              <w:t>собраний (4курс)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29.02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75"/>
              <w:ind w:left="4253" w:right="42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Аттестация студентов за январь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февраль Анализ посещаемости учебных занятий за январь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февраль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03.03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Информационно-аналитическое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 w:right="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стенда (итоги успеваемости, посещаемости за январь-февраль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04.03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и проведение общеколледжного родительского собрания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14.03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 и УВР</w:t>
            </w:r>
          </w:p>
          <w:p>
            <w:pPr>
              <w:pStyle w:val="8"/>
              <w:spacing w:line="270" w:lineRule="atLeast"/>
              <w:ind w:left="117" w:right="297"/>
              <w:rPr>
                <w:i w:val="0"/>
                <w:iCs/>
                <w:color w:val="auto"/>
                <w:sz w:val="24"/>
              </w:rPr>
            </w:pPr>
          </w:p>
        </w:tc>
      </w:tr>
    </w:tbl>
    <w:p>
      <w:pPr>
        <w:spacing w:line="270" w:lineRule="atLeast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3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Совещания с руководителями ВКР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13.03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3" w:lineRule="exact"/>
              <w:ind w:left="117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контроль: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«Ведение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2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26.03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23"/>
              <w:ind w:left="4254" w:right="4228"/>
              <w:jc w:val="center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Аттестация студентов за март</w:t>
            </w:r>
            <w:r>
              <w:rPr>
                <w:color w:val="auto"/>
                <w:sz w:val="24"/>
                <w:lang w:val="ru-RU"/>
              </w:rPr>
              <w:t>.</w:t>
            </w:r>
            <w:r>
              <w:rPr>
                <w:color w:val="auto"/>
                <w:sz w:val="24"/>
              </w:rPr>
              <w:t>Анализ посещаемости учебных занятий за март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06.04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14.04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117" w:right="297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 xml:space="preserve">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8"/>
              </w:tabs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Информационно-аналитическое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стенда (итоги успеваемости, посещаемости за март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07.04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21.04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b w:val="0"/>
                <w:bCs w:val="0"/>
                <w:i w:val="0"/>
                <w:iCs/>
                <w:color w:val="auto"/>
                <w:sz w:val="24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Педагогический Совет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58"/>
              </w:tabs>
              <w:spacing w:line="269" w:lineRule="exact"/>
              <w:ind w:left="117" w:leftChars="0"/>
              <w:jc w:val="left"/>
              <w:rPr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23.04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b w:val="0"/>
                <w:bCs w:val="0"/>
                <w:i w:val="0"/>
                <w:iCs/>
                <w:color w:val="auto"/>
                <w:sz w:val="24"/>
                <w:lang w:val="ru-RU"/>
              </w:rPr>
            </w:pPr>
            <w:r>
              <w:rPr>
                <w:b w:val="0"/>
                <w:bCs w:val="0"/>
                <w:i w:val="0"/>
                <w:iCs/>
                <w:color w:val="auto"/>
                <w:sz w:val="24"/>
                <w:lang w:val="ru-RU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66"/>
              <w:ind w:left="4254" w:right="422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Аттестация студентов за апрель</w:t>
            </w:r>
          </w:p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Анализ посещаемости учебных занятий за апрель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07.05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58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58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Информационно-аналитическое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оформление</w:t>
            </w:r>
          </w:p>
          <w:p>
            <w:pPr>
              <w:pStyle w:val="8"/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стенда (итоги успеваемости, посещаемости за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апрель 202</w:t>
            </w:r>
            <w:r>
              <w:rPr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58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08.05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58" w:lineRule="exact"/>
              <w:ind w:left="98" w:right="98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60"/>
                <w:tab w:val="left" w:pos="2057"/>
                <w:tab w:val="left" w:pos="3122"/>
                <w:tab w:val="left" w:pos="3719"/>
              </w:tabs>
              <w:ind w:left="117" w:right="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курсам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проведению промежуточной 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25.05-29.05</w:t>
            </w:r>
            <w:r>
              <w:rPr>
                <w:color w:val="auto"/>
                <w:sz w:val="24"/>
                <w:lang w:val="ru-RU"/>
              </w:rPr>
              <w:t>.2022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Плановый контроль: «Организация отработки академических задолженностей»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28.05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Совещания с руководителями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25.05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7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Экспертиза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29.05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Секретари ГЭК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56"/>
              <w:ind w:left="4254" w:right="4227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ИЮНЬ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Контроль за проведением консультаций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01.06-10.06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Педагогический совет по допуску студентов выпускных курсов к ГИА</w:t>
            </w:r>
          </w:p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11.06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ГИА</w:t>
            </w:r>
          </w:p>
        </w:tc>
        <w:tc>
          <w:tcPr>
            <w:tcW w:w="1416" w:type="dxa"/>
          </w:tcPr>
          <w:p>
            <w:pPr>
              <w:pStyle w:val="8"/>
              <w:ind w:left="299" w:right="192" w:hanging="6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Согласно графика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textAlignment w:val="auto"/>
              <w:outlineLvl w:val="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 xml:space="preserve"> , зам директора </w:t>
            </w:r>
            <w:r>
              <w:rPr>
                <w:i w:val="0"/>
                <w:iCs/>
                <w:color w:val="auto"/>
                <w:sz w:val="24"/>
              </w:rPr>
              <w:t xml:space="preserve">ТО,УПР 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 xml:space="preserve"> члены </w:t>
            </w:r>
            <w:r>
              <w:rPr>
                <w:i w:val="0"/>
                <w:iCs/>
                <w:color w:val="auto"/>
                <w:sz w:val="24"/>
              </w:rPr>
              <w:t>ГЭК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700"/>
                <w:tab w:val="left" w:pos="2746"/>
              </w:tabs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итогов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учебно-методической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работы за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учебный год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8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08.06.</w:t>
            </w:r>
            <w:r>
              <w:rPr>
                <w:color w:val="auto"/>
                <w:sz w:val="24"/>
                <w:lang w:val="ru-RU"/>
              </w:rPr>
              <w:t>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ind w:left="117" w:right="9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проекта плана работы на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- 202</w:t>
            </w:r>
            <w:r>
              <w:rPr>
                <w:color w:val="auto"/>
                <w:sz w:val="24"/>
                <w:lang w:val="ru-RU"/>
              </w:rPr>
              <w:t>3</w:t>
            </w:r>
            <w:r>
              <w:rPr>
                <w:color w:val="auto"/>
                <w:sz w:val="24"/>
              </w:rPr>
              <w:t>учебный год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08.06</w:t>
            </w:r>
            <w:r>
              <w:rPr>
                <w:color w:val="auto"/>
                <w:sz w:val="24"/>
                <w:lang w:val="ru-RU"/>
              </w:rPr>
              <w:t>.22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color w:val="auto"/>
                <w:sz w:val="24"/>
              </w:rPr>
            </w:pPr>
          </w:p>
        </w:tc>
      </w:tr>
    </w:tbl>
    <w:p>
      <w:pPr>
        <w:spacing w:line="267" w:lineRule="exact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1889" w:hanging="500"/>
        <w:rPr>
          <w:rFonts w:hint="default" w:ascii="Times New Roman" w:hAnsi="Times New Roman" w:cs="Times New Roman"/>
          <w:color w:val="auto"/>
        </w:rPr>
      </w:pPr>
      <w:bookmarkStart w:id="6" w:name="_bookmark6"/>
      <w:bookmarkEnd w:id="6"/>
      <w:r>
        <w:rPr>
          <w:rFonts w:hint="default" w:ascii="Times New Roman" w:hAnsi="Times New Roman" w:cs="Times New Roman"/>
          <w:color w:val="auto"/>
        </w:rPr>
        <w:t>План мероприятий по организации и проведению практико- ориентированной д</w:t>
      </w:r>
      <w:r>
        <w:rPr>
          <w:rFonts w:hint="default" w:ascii="Times New Roman" w:hAnsi="Times New Roman" w:cs="Times New Roman"/>
          <w:color w:val="auto"/>
        </w:rPr>
        <w:t>еятельности  студентов колледжа</w:t>
      </w:r>
    </w:p>
    <w:p>
      <w:pPr>
        <w:pStyle w:val="3"/>
        <w:rPr>
          <w:color w:val="auto"/>
          <w:sz w:val="24"/>
        </w:rPr>
      </w:pPr>
    </w:p>
    <w:tbl>
      <w:tblPr>
        <w:tblStyle w:val="5"/>
        <w:tblW w:w="10485" w:type="dxa"/>
        <w:tblInd w:w="13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5525"/>
        <w:gridCol w:w="1701"/>
        <w:gridCol w:w="255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98" w:right="126" w:firstLine="5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 п/п</w:t>
            </w:r>
          </w:p>
        </w:tc>
        <w:tc>
          <w:tcPr>
            <w:tcW w:w="55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996" w:right="1966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214" w:right="168" w:firstLine="29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 исполнения</w:t>
            </w:r>
          </w:p>
        </w:tc>
        <w:tc>
          <w:tcPr>
            <w:tcW w:w="255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22" w:right="55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50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30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29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5" w:lineRule="exact"/>
              <w:ind w:left="65"/>
              <w:jc w:val="center"/>
              <w:rPr>
                <w:b/>
                <w:i/>
                <w:color w:val="auto"/>
                <w:sz w:val="24"/>
              </w:rPr>
            </w:pPr>
            <w:r>
              <w:rPr>
                <w:b/>
                <w:i/>
                <w:color w:val="auto"/>
                <w:sz w:val="24"/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Корректировка программного содержания всех видов практики на основе требований к формированию общих и профессиональных компетенций выпускника ФГОС СПО по специальностям и профессиям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0" w:right="6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Внесение корректировок в содержание учебных дисциплин профессионального цикла, МДК, внедрение новых дисциплин в вариативную часть учебного плана в свете изменений в сфере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профессионального образования.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0" w:right="6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2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Увеличение баз практики в 20</w:t>
            </w:r>
            <w:r>
              <w:rPr>
                <w:color w:val="auto"/>
                <w:sz w:val="24"/>
                <w:lang w:val="ru-RU"/>
              </w:rPr>
              <w:t>21/</w:t>
            </w:r>
            <w:r>
              <w:rPr>
                <w:color w:val="auto"/>
                <w:sz w:val="24"/>
              </w:rPr>
              <w:t>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учебном году по всем видам производственной  и преддипломной практик по специальност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 xml:space="preserve"> «Технология продукции общественного питания»,  по професси</w:t>
            </w:r>
            <w:r>
              <w:rPr>
                <w:color w:val="auto"/>
                <w:sz w:val="24"/>
                <w:lang w:val="ru-RU"/>
              </w:rPr>
              <w:t>и</w:t>
            </w:r>
            <w:r>
              <w:rPr>
                <w:color w:val="auto"/>
                <w:sz w:val="24"/>
              </w:rPr>
              <w:t xml:space="preserve"> «Сварщик»</w:t>
            </w:r>
          </w:p>
          <w:p>
            <w:pPr>
              <w:pStyle w:val="8"/>
              <w:spacing w:line="270" w:lineRule="atLeast"/>
              <w:ind w:left="117" w:right="87"/>
              <w:jc w:val="both"/>
              <w:rPr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637" w:right="299" w:hanging="2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Оформление листов согласования программ учебной и производственной, преддипломной практик по специальностям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90" w:right="60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Сентябрь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43"/>
                <w:tab w:val="left" w:pos="3962"/>
              </w:tabs>
              <w:ind w:left="117" w:right="8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Рецензирование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работодателями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 xml:space="preserve">программного содержания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317" w:hanging="9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сентябрь- октябрь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Проведение организационного совещания с руководителями  баз практики до начала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2" w:lineRule="auto"/>
              <w:ind w:left="452" w:right="284" w:hanging="13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i w:val="0"/>
                <w:iCs/>
                <w:color w:val="auto"/>
                <w:sz w:val="35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42" w:lineRule="auto"/>
              <w:ind w:left="798" w:right="89" w:hanging="627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2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Мониторинг учебных занятий практических дисциплин по организации и условиям проведения учебной практики студентами</w:t>
            </w:r>
          </w:p>
          <w:p>
            <w:pPr>
              <w:pStyle w:val="8"/>
              <w:spacing w:line="264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3-го и 4-го курса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369" w:hanging="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октябрь- декабрь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Заключение договоров, соглашений (дополнение к договорам) на прохождение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288" w:hanging="12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 - октябрь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9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условий получения медицинского допуска к началу производственной практики для студентов 3 и 4 курса.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2" w:lineRule="auto"/>
              <w:ind w:left="452" w:right="321" w:hanging="9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 - декабрь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</w:t>
            </w:r>
          </w:p>
          <w:p>
            <w:pPr>
              <w:pStyle w:val="8"/>
              <w:ind w:left="122" w:right="55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10.</w:t>
            </w:r>
          </w:p>
        </w:tc>
        <w:tc>
          <w:tcPr>
            <w:tcW w:w="5525" w:type="dxa"/>
          </w:tcPr>
          <w:p>
            <w:pPr>
              <w:pStyle w:val="8"/>
              <w:ind w:left="117" w:right="82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Методический совет «Программа практико- ориентированного обучения студентов (учебной и производственной, преддипломной практик), их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методическое обеспечение».</w:t>
            </w:r>
          </w:p>
        </w:tc>
        <w:tc>
          <w:tcPr>
            <w:tcW w:w="1701" w:type="dxa"/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"/>
              <w:ind w:left="89" w:right="71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Октябрь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11.</w:t>
            </w:r>
          </w:p>
        </w:tc>
        <w:tc>
          <w:tcPr>
            <w:tcW w:w="5525" w:type="dxa"/>
          </w:tcPr>
          <w:p>
            <w:pPr>
              <w:pStyle w:val="8"/>
              <w:tabs>
                <w:tab w:val="left" w:pos="1912"/>
                <w:tab w:val="left" w:pos="2084"/>
                <w:tab w:val="left" w:pos="3068"/>
                <w:tab w:val="left" w:pos="3482"/>
                <w:tab w:val="left" w:pos="3667"/>
                <w:tab w:val="left" w:pos="5099"/>
                <w:tab w:val="left" w:pos="5318"/>
              </w:tabs>
              <w:ind w:left="117" w:right="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совещаний,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семинаров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 руководителями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баз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практики.</w:t>
            </w:r>
          </w:p>
        </w:tc>
        <w:tc>
          <w:tcPr>
            <w:tcW w:w="1701" w:type="dxa"/>
          </w:tcPr>
          <w:p>
            <w:pPr>
              <w:pStyle w:val="8"/>
              <w:ind w:left="457" w:right="279" w:hanging="13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12.</w:t>
            </w:r>
          </w:p>
        </w:tc>
        <w:tc>
          <w:tcPr>
            <w:tcW w:w="5525" w:type="dxa"/>
          </w:tcPr>
          <w:p>
            <w:pPr>
              <w:pStyle w:val="8"/>
              <w:spacing w:line="242" w:lineRule="auto"/>
              <w:ind w:left="117" w:right="93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 календарно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тематических планов по учебной практике профессиональных модулей и преддипломной для специальностей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497" w:right="285" w:hanging="17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Декабрь - январь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13.</w:t>
            </w:r>
          </w:p>
        </w:tc>
        <w:tc>
          <w:tcPr>
            <w:tcW w:w="5525" w:type="dxa"/>
          </w:tcPr>
          <w:p>
            <w:pPr>
              <w:pStyle w:val="8"/>
              <w:ind w:left="117" w:right="85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Подготовка приказов о проведении учебной, производственной и преддипломной практик профессиональных модулей и о допуске студентов 3 и 4 курса очной формы обучения к этим видам практики </w:t>
            </w:r>
          </w:p>
        </w:tc>
        <w:tc>
          <w:tcPr>
            <w:tcW w:w="1701" w:type="dxa"/>
          </w:tcPr>
          <w:p>
            <w:pPr>
              <w:pStyle w:val="8"/>
              <w:spacing w:before="163"/>
              <w:ind w:left="166" w:right="150" w:firstLine="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 прохождения практик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14.</w:t>
            </w:r>
          </w:p>
        </w:tc>
        <w:tc>
          <w:tcPr>
            <w:tcW w:w="5525" w:type="dxa"/>
          </w:tcPr>
          <w:p>
            <w:pPr>
              <w:pStyle w:val="8"/>
              <w:ind w:left="117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ходатайств о допуске к квалификационным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 xml:space="preserve"> экзаменам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 xml:space="preserve">по профессиональным модулям по итогам защиты производственной практики 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61" w:right="24" w:firstLine="21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 учебного плана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right="89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15.</w:t>
            </w:r>
          </w:p>
        </w:tc>
        <w:tc>
          <w:tcPr>
            <w:tcW w:w="5525" w:type="dxa"/>
          </w:tcPr>
          <w:p>
            <w:pPr>
              <w:pStyle w:val="8"/>
              <w:spacing w:line="242" w:lineRule="auto"/>
              <w:ind w:left="117" w:right="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 графиков работы руководителей практики в период практики и контроль за их выполнением.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377" w:right="241" w:hanging="10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122" w:right="55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16.</w:t>
            </w:r>
          </w:p>
        </w:tc>
        <w:tc>
          <w:tcPr>
            <w:tcW w:w="5525" w:type="dxa"/>
          </w:tcPr>
          <w:p>
            <w:pPr>
              <w:pStyle w:val="8"/>
              <w:ind w:left="117" w:right="8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Ведение журнала по практике, своевременное заполнение руководителями бригад в период учебной и производственной практик, методистами в период преддипломной практики.</w:t>
            </w:r>
          </w:p>
        </w:tc>
        <w:tc>
          <w:tcPr>
            <w:tcW w:w="1701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spacing w:line="242" w:lineRule="auto"/>
              <w:ind w:left="377" w:right="218" w:hanging="12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spacing w:before="123"/>
              <w:ind w:left="25" w:right="-44" w:hanging="2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17.</w:t>
            </w:r>
          </w:p>
        </w:tc>
        <w:tc>
          <w:tcPr>
            <w:tcW w:w="5525" w:type="dxa"/>
          </w:tcPr>
          <w:p>
            <w:pPr>
              <w:pStyle w:val="8"/>
              <w:tabs>
                <w:tab w:val="left" w:pos="1676"/>
                <w:tab w:val="left" w:pos="3060"/>
                <w:tab w:val="left" w:pos="4550"/>
              </w:tabs>
              <w:ind w:left="117" w:right="8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Оформление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оценочных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ведомостей,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учебных </w:t>
            </w:r>
            <w:r>
              <w:rPr>
                <w:color w:val="auto"/>
                <w:sz w:val="24"/>
              </w:rPr>
              <w:t xml:space="preserve">журналов групп, зачётных книжек студентов </w:t>
            </w:r>
          </w:p>
        </w:tc>
        <w:tc>
          <w:tcPr>
            <w:tcW w:w="1701" w:type="dxa"/>
          </w:tcPr>
          <w:p>
            <w:pPr>
              <w:pStyle w:val="8"/>
              <w:spacing w:before="25" w:line="242" w:lineRule="auto"/>
              <w:ind w:left="113" w:right="77" w:firstLine="1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окончании вида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</w:tbl>
    <w:p>
      <w:pPr>
        <w:spacing w:line="242" w:lineRule="auto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964" w:hanging="964"/>
        <w:jc w:val="center"/>
        <w:textAlignment w:val="auto"/>
        <w:outlineLvl w:val="9"/>
        <w:rPr>
          <w:rFonts w:hint="default" w:ascii="Times New Roman" w:hAnsi="Times New Roman" w:cs="Times New Roman"/>
          <w:color w:val="auto"/>
        </w:rPr>
      </w:pPr>
      <w:bookmarkStart w:id="7" w:name="_bookmark7"/>
      <w:bookmarkEnd w:id="7"/>
      <w:r>
        <w:rPr>
          <w:rFonts w:hint="default" w:ascii="Times New Roman" w:hAnsi="Times New Roman" w:cs="Times New Roman"/>
          <w:b/>
          <w:bCs/>
          <w:color w:val="auto"/>
          <w:w w:val="95"/>
        </w:rPr>
        <w:t>План работы по содействию занятости студентов</w:t>
      </w:r>
      <w:r>
        <w:rPr>
          <w:rFonts w:hint="default" w:ascii="Times New Roman" w:hAnsi="Times New Roman" w:cs="Times New Roman"/>
          <w:color w:val="auto"/>
          <w:w w:val="95"/>
        </w:rPr>
        <w:t xml:space="preserve"> и </w:t>
      </w:r>
      <w:r>
        <w:rPr>
          <w:rFonts w:hint="default" w:ascii="Times New Roman" w:hAnsi="Times New Roman" w:cs="Times New Roman"/>
          <w:color w:val="auto"/>
        </w:rPr>
        <w:t>трудоустройства выпускников колледжа</w:t>
      </w:r>
    </w:p>
    <w:p>
      <w:pPr>
        <w:pStyle w:val="3"/>
        <w:spacing w:before="1"/>
        <w:rPr>
          <w:color w:val="auto"/>
          <w:sz w:val="20"/>
        </w:rPr>
      </w:pPr>
    </w:p>
    <w:tbl>
      <w:tblPr>
        <w:tblStyle w:val="5"/>
        <w:tblW w:w="17383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4943"/>
        <w:gridCol w:w="1705"/>
        <w:gridCol w:w="2465"/>
        <w:gridCol w:w="2288"/>
        <w:gridCol w:w="2482"/>
        <w:gridCol w:w="2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2" w:lineRule="exact"/>
              <w:ind w:left="20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  <w:p>
            <w:pPr>
              <w:pStyle w:val="8"/>
              <w:spacing w:line="259" w:lineRule="exact"/>
              <w:ind w:left="303" w:right="286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п/п</w:t>
            </w:r>
          </w:p>
        </w:tc>
        <w:tc>
          <w:tcPr>
            <w:tcW w:w="49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713" w:right="1688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2" w:lineRule="exact"/>
              <w:ind w:left="96" w:right="69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</w:t>
            </w:r>
          </w:p>
          <w:p>
            <w:pPr>
              <w:pStyle w:val="8"/>
              <w:spacing w:line="259" w:lineRule="exact"/>
              <w:ind w:left="96" w:right="68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исполнения</w:t>
            </w:r>
          </w:p>
        </w:tc>
        <w:tc>
          <w:tcPr>
            <w:tcW w:w="246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295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76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color w:val="auto"/>
                <w:sz w:val="23"/>
              </w:rPr>
            </w:pPr>
          </w:p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38"/>
                <w:tab w:val="left" w:pos="3357"/>
              </w:tabs>
              <w:ind w:left="114" w:right="87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Мониторинг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потребности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регионального рынка труда.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70" w:lineRule="atLeast"/>
              <w:ind w:left="27" w:right="-15"/>
              <w:jc w:val="center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82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color w:val="auto"/>
                <w:sz w:val="21"/>
              </w:rPr>
            </w:pPr>
          </w:p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4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Сотрудничество с ЦЗН г.Бавлы: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5"/>
              </w:tabs>
              <w:ind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семинары психолога;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7"/>
              </w:tabs>
              <w:ind w:left="256" w:hanging="141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ярмарках вакансий рабочих мест;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5"/>
              </w:tabs>
              <w:spacing w:line="270" w:lineRule="atLeast"/>
              <w:ind w:right="426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обновление методических рекомендаций, буклетов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127" w:right="96" w:firstLine="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82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3"/>
              </w:rPr>
            </w:pPr>
          </w:p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125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мониторинга трудовой занятости студентов в период летних каникул (1 – 4курс).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693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0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125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мониторинга трудовой занятости выпускников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г.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79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 и заключение договоров о сотрудничестве, о сетевой форме реализации образовательных программ колледжа с потенциальными работодателями города и</w:t>
            </w:r>
          </w:p>
          <w:p>
            <w:pPr>
              <w:pStyle w:val="8"/>
              <w:spacing w:line="264" w:lineRule="exact"/>
              <w:ind w:left="114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региона.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договоренности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228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02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8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работодателей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партнеров в создании системы оценки качества профессионального образования.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6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плану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60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656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6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преподавателей ПЦД через обучающие и методические семинары и участие их в  Региональном чемпионате</w:t>
            </w:r>
          </w:p>
          <w:p>
            <w:pPr>
              <w:pStyle w:val="8"/>
              <w:spacing w:line="270" w:lineRule="atLeast"/>
              <w:ind w:left="114" w:right="85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«Молодые профессионалы (Ворлдскиллс Россия)» в качестве экспертов, экспертов- компатриотов.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05" w:right="245" w:hanging="11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 – октябрь по плану</w:t>
            </w:r>
          </w:p>
          <w:p>
            <w:pPr>
              <w:pStyle w:val="8"/>
              <w:ind w:left="1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метод.работы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228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90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297"/>
                <w:tab w:val="left" w:pos="1750"/>
                <w:tab w:val="left" w:pos="3542"/>
              </w:tabs>
              <w:spacing w:line="270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региональных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чемпионатах</w:t>
            </w:r>
          </w:p>
          <w:p>
            <w:pPr>
              <w:pStyle w:val="8"/>
              <w:spacing w:line="270" w:lineRule="atLeast"/>
              <w:ind w:left="114" w:right="88"/>
              <w:jc w:val="both"/>
              <w:rPr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«</w:t>
            </w:r>
            <w:r>
              <w:rPr>
                <w:color w:val="auto"/>
                <w:sz w:val="24"/>
              </w:rPr>
              <w:t xml:space="preserve">Молодые профессионалы (Ворлдскиллс Россия)» 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68" w:right="221" w:firstLine="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 проведения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60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9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 xml:space="preserve">Участие в региональном чемпионате </w:t>
            </w:r>
            <w:r>
              <w:rPr>
                <w:rFonts w:hint="default"/>
                <w:color w:val="auto"/>
                <w:sz w:val="24"/>
                <w:lang w:val="ru-RU"/>
              </w:rPr>
              <w:t>«Абилимпикс»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96" w:right="71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4" w:lineRule="exact"/>
              <w:ind w:left="33" w:right="1"/>
              <w:jc w:val="center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63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color w:val="auto"/>
                <w:sz w:val="28"/>
              </w:rPr>
            </w:pPr>
          </w:p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10.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b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Подготовка студентов для участия в  региональном чемпионате в Ворлдскиллс 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6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октябрь</w:t>
            </w:r>
          </w:p>
          <w:p>
            <w:pPr>
              <w:pStyle w:val="8"/>
              <w:rPr>
                <w:rFonts w:ascii="Arial"/>
                <w:b/>
                <w:color w:val="auto"/>
                <w:sz w:val="24"/>
              </w:rPr>
            </w:pPr>
          </w:p>
          <w:p>
            <w:pPr>
              <w:pStyle w:val="8"/>
              <w:ind w:left="96" w:right="75"/>
              <w:jc w:val="center"/>
              <w:rPr>
                <w:color w:val="auto"/>
                <w:sz w:val="24"/>
              </w:rPr>
            </w:pP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41" w:right="287" w:firstLine="256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5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color w:val="auto"/>
                <w:sz w:val="35"/>
              </w:rPr>
            </w:pPr>
          </w:p>
          <w:p>
            <w:pPr>
              <w:pStyle w:val="8"/>
              <w:ind w:left="5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11.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учебной и производственной, преддипломной практик студентов и выпускников по месту жительства по</w:t>
            </w:r>
          </w:p>
          <w:p>
            <w:pPr>
              <w:pStyle w:val="8"/>
              <w:spacing w:line="266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заявкам-ходатайствам от работодателей.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225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3590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50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12.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875"/>
                <w:tab w:val="left" w:pos="2918"/>
              </w:tabs>
              <w:ind w:left="114" w:right="8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Привлечение специалистов образовательных организаций к педагогической работе в колледже в качестве преподавателей специальных дисциплин, руководителей практики, членов квалификационных экзаменационных и государственных аттестационных комиссий; работодателей к участию в учебном процессе на этапах учебной и производственной, преддипломных практик, к участию в научно-исследовательской работе со студентами; в качестве линейных экспертов на ДЭ.</w:t>
            </w:r>
          </w:p>
        </w:tc>
        <w:tc>
          <w:tcPr>
            <w:tcW w:w="1705" w:type="dxa"/>
          </w:tcPr>
          <w:p>
            <w:pPr>
              <w:pStyle w:val="8"/>
              <w:ind w:left="372" w:right="34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1"/>
              </w:rPr>
            </w:pPr>
          </w:p>
          <w:p>
            <w:pPr>
              <w:pStyle w:val="8"/>
              <w:ind w:left="384" w:right="357" w:firstLine="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плану практики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07"/>
              <w:ind w:left="96" w:right="7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156" w:right="116" w:hanging="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80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color w:val="auto"/>
                <w:sz w:val="20"/>
              </w:rPr>
            </w:pPr>
          </w:p>
          <w:p>
            <w:pPr>
              <w:pStyle w:val="8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13.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2897"/>
              </w:tabs>
              <w:ind w:left="114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Организация стажировок на базах практики преподавателей </w:t>
            </w:r>
            <w:r>
              <w:rPr>
                <w:color w:val="auto"/>
                <w:spacing w:val="-1"/>
                <w:sz w:val="24"/>
              </w:rPr>
              <w:t xml:space="preserve">профессиональных </w:t>
            </w:r>
            <w:r>
              <w:rPr>
                <w:color w:val="auto"/>
                <w:sz w:val="24"/>
              </w:rPr>
              <w:t>дисциплин колледжа.</w:t>
            </w:r>
          </w:p>
        </w:tc>
        <w:tc>
          <w:tcPr>
            <w:tcW w:w="1705" w:type="dxa"/>
          </w:tcPr>
          <w:p>
            <w:pPr>
              <w:pStyle w:val="8"/>
              <w:ind w:left="259" w:right="212" w:firstLine="2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 стажировок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70" w:lineRule="atLeast"/>
              <w:ind w:left="370" w:right="334" w:hanging="3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3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spacing w:before="1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14.</w:t>
            </w:r>
          </w:p>
        </w:tc>
        <w:tc>
          <w:tcPr>
            <w:tcW w:w="4943" w:type="dxa"/>
          </w:tcPr>
          <w:p>
            <w:pPr>
              <w:pStyle w:val="8"/>
              <w:ind w:left="114" w:right="9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 плана и проведение различных мероприятий по вопросам трудоустройства выпускников и оказание им методической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помощи в период обучения.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6" w:right="6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ноябрь,</w:t>
            </w:r>
          </w:p>
          <w:p>
            <w:pPr>
              <w:pStyle w:val="8"/>
              <w:ind w:left="96" w:right="7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январь, март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9" w:lineRule="exact"/>
              <w:ind w:left="35" w:right="1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422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16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15.</w:t>
            </w:r>
          </w:p>
        </w:tc>
        <w:tc>
          <w:tcPr>
            <w:tcW w:w="4943" w:type="dxa"/>
          </w:tcPr>
          <w:p>
            <w:pPr>
              <w:pStyle w:val="8"/>
              <w:ind w:left="114" w:right="8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Предоставление информации в Министерство образования и науки Республики Татарстан о предварительной занятости и трудоустройстве выпускников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г,</w:t>
            </w:r>
          </w:p>
        </w:tc>
        <w:tc>
          <w:tcPr>
            <w:tcW w:w="1705" w:type="dxa"/>
          </w:tcPr>
          <w:p>
            <w:pPr>
              <w:pStyle w:val="8"/>
              <w:ind w:left="144" w:right="120" w:firstLine="4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согласно запросов </w:t>
            </w:r>
            <w:r>
              <w:rPr>
                <w:color w:val="auto"/>
                <w:spacing w:val="-1"/>
                <w:sz w:val="24"/>
              </w:rPr>
              <w:t>Минобрнауки РТ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125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16.</w:t>
            </w:r>
          </w:p>
        </w:tc>
        <w:tc>
          <w:tcPr>
            <w:tcW w:w="4943" w:type="dxa"/>
          </w:tcPr>
          <w:p>
            <w:pPr>
              <w:pStyle w:val="8"/>
              <w:spacing w:line="262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информации к Мониторингу</w:t>
            </w:r>
          </w:p>
          <w:p>
            <w:pPr>
              <w:pStyle w:val="8"/>
              <w:spacing w:line="269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СПО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6" w:right="7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9" w:lineRule="exact"/>
              <w:ind w:left="372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827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17.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697"/>
                <w:tab w:val="left" w:pos="3143"/>
              </w:tabs>
              <w:spacing w:line="262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временного трудоустройства</w:t>
            </w:r>
          </w:p>
          <w:p>
            <w:pPr>
              <w:pStyle w:val="8"/>
              <w:tabs>
                <w:tab w:val="left" w:pos="1369"/>
                <w:tab w:val="left" w:pos="1714"/>
                <w:tab w:val="left" w:pos="3431"/>
                <w:tab w:val="left" w:pos="4388"/>
                <w:tab w:val="left" w:pos="4747"/>
              </w:tabs>
              <w:spacing w:line="270" w:lineRule="atLeast"/>
              <w:ind w:left="114" w:right="9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студентов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каникулярный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период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 в свободное от обучения время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66" w:right="323" w:firstLine="60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123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18.</w:t>
            </w:r>
          </w:p>
        </w:tc>
        <w:tc>
          <w:tcPr>
            <w:tcW w:w="4943" w:type="dxa"/>
          </w:tcPr>
          <w:p>
            <w:pPr>
              <w:pStyle w:val="8"/>
              <w:spacing w:line="262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Д</w:t>
            </w:r>
            <w:r>
              <w:rPr>
                <w:color w:val="auto"/>
                <w:sz w:val="24"/>
                <w:lang w:val="ru-RU"/>
              </w:rPr>
              <w:t>е</w:t>
            </w:r>
            <w:r>
              <w:rPr>
                <w:color w:val="auto"/>
                <w:sz w:val="24"/>
              </w:rPr>
              <w:t>н</w:t>
            </w:r>
            <w:r>
              <w:rPr>
                <w:color w:val="auto"/>
                <w:sz w:val="24"/>
                <w:lang w:val="ru-RU"/>
              </w:rPr>
              <w:t>ь</w:t>
            </w:r>
            <w:r>
              <w:rPr>
                <w:color w:val="auto"/>
                <w:sz w:val="24"/>
              </w:rPr>
              <w:t xml:space="preserve"> открытых дверей колледжа.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апрель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Директор, зам.директора по УПР, зам. 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2483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93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19.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2038"/>
                <w:tab w:val="left" w:pos="2931"/>
              </w:tabs>
              <w:ind w:left="114" w:right="9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 анкет для студентов разных курсов и выпускников, работодателей и социальных партнеров (по мотивации, готовности к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профессиональной </w:t>
            </w:r>
            <w:r>
              <w:rPr>
                <w:color w:val="auto"/>
                <w:sz w:val="24"/>
              </w:rPr>
              <w:t>деятельности, способности к инновационной деятельности, выбор профессии и т.п.), бланка отзыва-характеристики работодателя по опросу подготовки выпускников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колледжа.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32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УПР,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right="105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20.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544"/>
              </w:tabs>
              <w:spacing w:line="262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выпускников для участия в</w:t>
            </w:r>
          </w:p>
          <w:p>
            <w:pPr>
              <w:pStyle w:val="8"/>
              <w:ind w:left="114" w:right="-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демонстрационном экзамене.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20"/>
              <w:rPr>
                <w:color w:val="auto"/>
                <w:sz w:val="24"/>
              </w:rPr>
            </w:pP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3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УПР,</w:t>
            </w:r>
          </w:p>
        </w:tc>
        <w:tc>
          <w:tcPr>
            <w:tcW w:w="2288" w:type="dxa"/>
          </w:tcPr>
          <w:p>
            <w:pPr>
              <w:pStyle w:val="8"/>
              <w:spacing w:line="262" w:lineRule="exact"/>
              <w:ind w:left="129"/>
              <w:rPr>
                <w:color w:val="auto"/>
              </w:rPr>
            </w:pPr>
          </w:p>
        </w:tc>
        <w:tc>
          <w:tcPr>
            <w:tcW w:w="2482" w:type="dxa"/>
          </w:tcPr>
          <w:p>
            <w:pPr>
              <w:pStyle w:val="8"/>
              <w:spacing w:line="262" w:lineRule="exact"/>
              <w:ind w:left="92" w:right="79"/>
              <w:jc w:val="center"/>
              <w:rPr>
                <w:color w:val="auto"/>
              </w:rPr>
            </w:pPr>
            <w:r>
              <w:rPr>
                <w:color w:val="auto"/>
                <w:sz w:val="24"/>
              </w:rPr>
              <w:t>Март - май</w:t>
            </w:r>
          </w:p>
        </w:tc>
        <w:tc>
          <w:tcPr>
            <w:tcW w:w="2482" w:type="dxa"/>
          </w:tcPr>
          <w:p>
            <w:pPr>
              <w:pStyle w:val="8"/>
              <w:ind w:left="426" w:right="237" w:hanging="147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Администрация, руководитель</w:t>
            </w:r>
          </w:p>
          <w:p>
            <w:pPr>
              <w:pStyle w:val="8"/>
              <w:spacing w:line="269" w:lineRule="exact"/>
              <w:ind w:left="366"/>
              <w:rPr>
                <w:color w:val="auto"/>
              </w:rPr>
            </w:pPr>
            <w:r>
              <w:rPr>
                <w:i/>
                <w:color w:val="auto"/>
                <w:sz w:val="24"/>
              </w:rPr>
              <w:t>Отдела СЗиТВ</w:t>
            </w:r>
          </w:p>
        </w:tc>
      </w:tr>
    </w:tbl>
    <w:p>
      <w:pPr>
        <w:spacing w:line="269" w:lineRule="exact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5" w:line="240" w:lineRule="auto"/>
        <w:ind w:left="-1" w:leftChars="0" w:right="0" w:firstLine="0" w:firstLineChars="0"/>
        <w:jc w:val="center"/>
        <w:textAlignment w:val="auto"/>
        <w:outlineLvl w:val="9"/>
        <w:rPr>
          <w:color w:val="auto"/>
        </w:rPr>
      </w:pPr>
      <w:bookmarkStart w:id="8" w:name="_bookmark8"/>
      <w:bookmarkEnd w:id="8"/>
      <w:r>
        <w:rPr>
          <w:color w:val="auto"/>
        </w:rPr>
        <w:t>План организации и проведения учебно-методической</w:t>
      </w:r>
      <w:bookmarkStart w:id="9" w:name="_bookmark9"/>
      <w:bookmarkEnd w:id="9"/>
      <w:r>
        <w:rPr>
          <w:color w:val="auto"/>
        </w:rPr>
        <w:t xml:space="preserve"> деятельности колледжа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1" w:leftChars="0" w:right="0" w:firstLine="0" w:firstLineChars="0"/>
        <w:jc w:val="center"/>
        <w:textAlignment w:val="auto"/>
        <w:outlineLvl w:val="9"/>
        <w:rPr>
          <w:color w:val="auto"/>
          <w:sz w:val="24"/>
        </w:rPr>
      </w:pPr>
    </w:p>
    <w:tbl>
      <w:tblPr>
        <w:tblStyle w:val="5"/>
        <w:tblW w:w="9889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643"/>
        <w:gridCol w:w="1575"/>
        <w:gridCol w:w="21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5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07" w:right="68" w:firstLine="5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 п/п</w:t>
            </w:r>
          </w:p>
        </w:tc>
        <w:tc>
          <w:tcPr>
            <w:tcW w:w="56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2054" w:right="2026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5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51" w:right="105" w:firstLine="29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 исполнения</w:t>
            </w:r>
          </w:p>
        </w:tc>
        <w:tc>
          <w:tcPr>
            <w:tcW w:w="211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06" w:right="69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color w:val="auto"/>
                <w:sz w:val="20"/>
              </w:rPr>
            </w:pP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549"/>
              </w:tabs>
              <w:spacing w:line="255" w:lineRule="exact"/>
              <w:ind w:left="12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I.</w:t>
            </w:r>
            <w:r>
              <w:rPr>
                <w:b/>
                <w:color w:val="auto"/>
                <w:sz w:val="24"/>
              </w:rPr>
              <w:tab/>
            </w:r>
            <w:r>
              <w:rPr>
                <w:b/>
                <w:color w:val="auto"/>
                <w:sz w:val="24"/>
              </w:rPr>
              <w:t>Организационная и аналитическая работа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color w:val="auto"/>
                <w:sz w:val="20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color w:val="auto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Анализ результатов методической работы за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20</w:t>
            </w:r>
            <w:r>
              <w:rPr>
                <w:i w:val="0"/>
                <w:iCs w:val="0"/>
                <w:color w:val="auto"/>
                <w:sz w:val="24"/>
              </w:rPr>
              <w:t>- 20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98"/>
                <w:tab w:val="left" w:pos="2194"/>
                <w:tab w:val="left" w:pos="3775"/>
                <w:tab w:val="left" w:pos="4950"/>
              </w:tabs>
              <w:spacing w:line="268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Рассмотрение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утверждение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годового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плана</w:t>
            </w:r>
          </w:p>
          <w:p>
            <w:pPr>
              <w:pStyle w:val="8"/>
              <w:spacing w:line="264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методической работы на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-202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6" w:right="7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</w:t>
            </w:r>
          </w:p>
          <w:p>
            <w:pPr>
              <w:pStyle w:val="8"/>
              <w:spacing w:line="264" w:lineRule="exact"/>
              <w:ind w:left="106" w:right="68"/>
              <w:jc w:val="center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по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3255"/>
                <w:tab w:val="left" w:pos="4020"/>
              </w:tabs>
              <w:ind w:left="117" w:right="8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Анализ результатов ГИА в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20</w:t>
            </w:r>
            <w:r>
              <w:rPr>
                <w:i w:val="0"/>
                <w:iCs w:val="0"/>
                <w:color w:val="auto"/>
                <w:sz w:val="24"/>
              </w:rPr>
              <w:t>/20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учебном году нормативно-правовой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документации, регламентирующей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>научно-методическую</w:t>
            </w:r>
          </w:p>
          <w:p>
            <w:pPr>
              <w:pStyle w:val="8"/>
              <w:spacing w:line="264" w:lineRule="exact"/>
              <w:ind w:left="117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деятельность колледжа.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3315"/>
              </w:tabs>
              <w:ind w:left="117" w:right="8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Совершенствование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учебно-методических </w:t>
            </w:r>
            <w:r>
              <w:rPr>
                <w:i w:val="0"/>
                <w:iCs w:val="0"/>
                <w:color w:val="auto"/>
                <w:sz w:val="24"/>
              </w:rPr>
              <w:t>комплексов по УД, ПМ по специальностям и профессиям в соответствии с учебными планами и в соответствии с требованиями стандарта WorldSkills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02"/>
                <w:tab w:val="left" w:pos="1807"/>
                <w:tab w:val="left" w:pos="2136"/>
                <w:tab w:val="left" w:pos="2813"/>
                <w:tab w:val="left" w:pos="3314"/>
                <w:tab w:val="left" w:pos="3485"/>
                <w:tab w:val="left" w:pos="4019"/>
              </w:tabs>
              <w:ind w:left="117" w:right="8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разработки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учебно-методических </w:t>
            </w:r>
            <w:r>
              <w:rPr>
                <w:i w:val="0"/>
                <w:iCs w:val="0"/>
                <w:color w:val="auto"/>
                <w:sz w:val="24"/>
              </w:rPr>
              <w:t>комплексов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УД,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ПМ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>специальности</w:t>
            </w:r>
          </w:p>
          <w:p>
            <w:pPr>
              <w:pStyle w:val="8"/>
              <w:spacing w:line="264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Механизация сельского хозяйства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</w:t>
            </w:r>
          </w:p>
          <w:p>
            <w:pPr>
              <w:pStyle w:val="8"/>
              <w:spacing w:line="264" w:lineRule="exact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  <w:p>
            <w:pPr>
              <w:pStyle w:val="8"/>
              <w:spacing w:line="264" w:lineRule="exact"/>
              <w:ind w:left="106" w:right="7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работы методического совета колледжа (разработка повесток заседаний, проведение заседаний, выработка решений и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рекомендаций).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6" w:right="7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</w:t>
            </w:r>
          </w:p>
          <w:p>
            <w:pPr>
              <w:pStyle w:val="8"/>
              <w:spacing w:line="270" w:lineRule="exact"/>
              <w:ind w:left="106" w:right="7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по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7.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79"/>
                <w:tab w:val="left" w:pos="2158"/>
                <w:tab w:val="left" w:pos="3722"/>
                <w:tab w:val="left" w:pos="4823"/>
              </w:tabs>
              <w:ind w:left="117" w:right="9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Рассмотрение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утверждение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годовых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планов цикловых комиссий на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-202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8.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91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работы цикловых комиссий общеобразовательных и профессиональных дисциплин по следующим направлениям:</w:t>
            </w:r>
          </w:p>
          <w:p>
            <w:pPr>
              <w:pStyle w:val="8"/>
              <w:tabs>
                <w:tab w:val="left" w:pos="2381"/>
                <w:tab w:val="left" w:pos="4444"/>
              </w:tabs>
              <w:ind w:left="117" w:right="9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-проведение семинаров, консультаций по направлениям реализации ФГОС СПО по специальностям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</w:p>
          <w:p>
            <w:pPr>
              <w:pStyle w:val="8"/>
              <w:ind w:left="117" w:right="9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-качество выполнения индивидуальных планов методической работы преподавателей;</w:t>
            </w:r>
          </w:p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-выполнение графика стажировок;</w:t>
            </w:r>
          </w:p>
          <w:p>
            <w:pPr>
              <w:pStyle w:val="8"/>
              <w:ind w:left="117" w:right="8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-выполнение планов по аттестации педагогических работников на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/202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уч.г.: аттестация на соответствие занимаемой должности (в рамках работы аттестационной комиссии колледжа; аттестация на I и высшую квалификационную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категорию)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 плану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 Председатели 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9.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Рассмотрение и утверждение рабочих программ, КТП УД, ПМ (МДК), контрольно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-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оценочных средств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79" w:right="269" w:hanging="63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20.09.21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  <w:p>
            <w:pPr>
              <w:pStyle w:val="8"/>
              <w:spacing w:line="270" w:lineRule="atLeast"/>
              <w:ind w:left="106" w:right="7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Преподаватели </w:t>
            </w:r>
          </w:p>
        </w:tc>
      </w:tr>
    </w:tbl>
    <w:p>
      <w:pPr>
        <w:spacing w:line="270" w:lineRule="atLeast"/>
        <w:jc w:val="center"/>
        <w:rPr>
          <w:i w:val="0"/>
          <w:iCs w:val="0"/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889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643"/>
        <w:gridCol w:w="1575"/>
        <w:gridCol w:w="2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88" w:right="6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10.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779"/>
                <w:tab w:val="left" w:pos="2158"/>
                <w:tab w:val="left" w:pos="3722"/>
                <w:tab w:val="left" w:pos="4823"/>
              </w:tabs>
              <w:ind w:left="117" w:right="8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Рассмотрение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утверждение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годовых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планов работы СНО, «Школы педагогического мастерства»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-202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учебном году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5" w:right="255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6" w:right="7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88" w:right="6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Рассмотрение графиков проведения:</w:t>
            </w:r>
          </w:p>
          <w:p>
            <w:pPr>
              <w:pStyle w:val="8"/>
              <w:tabs>
                <w:tab w:val="left" w:pos="791"/>
                <w:tab w:val="left" w:pos="792"/>
              </w:tabs>
              <w:ind w:left="117" w:right="9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-предметных недель цикла теоретических и практических УД и ПМ.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427"/>
                <w:tab w:val="left" w:pos="428"/>
                <w:tab w:val="left" w:pos="1782"/>
                <w:tab w:val="left" w:pos="2889"/>
                <w:tab w:val="left" w:pos="3923"/>
              </w:tabs>
              <w:ind w:right="94" w:firstLine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посещения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учебных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занятий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преподавателей </w:t>
            </w:r>
            <w:r>
              <w:rPr>
                <w:i w:val="0"/>
                <w:iCs w:val="0"/>
                <w:color w:val="auto"/>
                <w:sz w:val="24"/>
              </w:rPr>
              <w:t>администрацией колледжа, методистом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257"/>
              </w:tabs>
              <w:ind w:left="256" w:hanging="13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аттестации преподавателей колледжа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317"/>
              </w:tabs>
              <w:ind w:left="316" w:hanging="19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проведения конференций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5" w:right="255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1"/>
              <w:jc w:val="center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Зам.директора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68" w:right="9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12.</w:t>
            </w:r>
          </w:p>
        </w:tc>
        <w:tc>
          <w:tcPr>
            <w:tcW w:w="5643" w:type="dxa"/>
          </w:tcPr>
          <w:p>
            <w:pPr>
              <w:pStyle w:val="8"/>
              <w:ind w:left="117" w:right="9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>
            <w:pPr>
              <w:pStyle w:val="8"/>
              <w:ind w:left="177" w:right="92" w:hanging="6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«Совершенствование системы оценки качества выпускников    с    учетом    требований   стандарта</w:t>
            </w:r>
          </w:p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«Worldskiils Russia» по направлениям: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540"/>
              </w:tabs>
              <w:ind w:right="90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 модулей.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346"/>
              </w:tabs>
              <w:spacing w:line="270" w:lineRule="atLeast"/>
              <w:ind w:right="89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>
            <w:pPr>
              <w:pStyle w:val="8"/>
              <w:spacing w:line="237" w:lineRule="auto"/>
              <w:ind w:left="379" w:right="269" w:hanging="6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Согласно графика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 w:val="0"/>
                <w:color w:val="auto"/>
              </w:rPr>
            </w:pPr>
          </w:p>
          <w:p>
            <w:pPr>
              <w:pStyle w:val="8"/>
              <w:ind w:left="127" w:right="92" w:firstLine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5643" w:type="dxa"/>
          </w:tcPr>
          <w:p>
            <w:pPr>
              <w:pStyle w:val="8"/>
              <w:tabs>
                <w:tab w:val="left" w:pos="731"/>
                <w:tab w:val="left" w:pos="2125"/>
                <w:tab w:val="left" w:pos="2631"/>
                <w:tab w:val="left" w:pos="4853"/>
              </w:tabs>
              <w:spacing w:line="267" w:lineRule="exact"/>
              <w:ind w:left="117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II.</w:t>
            </w:r>
            <w:r>
              <w:rPr>
                <w:b/>
                <w:i w:val="0"/>
                <w:iCs w:val="0"/>
                <w:color w:val="auto"/>
                <w:sz w:val="24"/>
              </w:rPr>
              <w:tab/>
            </w:r>
            <w:r>
              <w:rPr>
                <w:b/>
                <w:i w:val="0"/>
                <w:iCs w:val="0"/>
                <w:color w:val="auto"/>
                <w:sz w:val="24"/>
              </w:rPr>
              <w:t>Изучение</w:t>
            </w:r>
            <w:r>
              <w:rPr>
                <w:b/>
                <w:i w:val="0"/>
                <w:iCs w:val="0"/>
                <w:color w:val="auto"/>
                <w:sz w:val="24"/>
              </w:rPr>
              <w:tab/>
            </w:r>
            <w:r>
              <w:rPr>
                <w:b/>
                <w:i w:val="0"/>
                <w:iCs w:val="0"/>
                <w:color w:val="auto"/>
                <w:sz w:val="24"/>
              </w:rPr>
              <w:t>и</w:t>
            </w:r>
            <w:r>
              <w:rPr>
                <w:b/>
                <w:i w:val="0"/>
                <w:iCs w:val="0"/>
                <w:color w:val="auto"/>
                <w:sz w:val="24"/>
              </w:rPr>
              <w:tab/>
            </w:r>
            <w:r>
              <w:rPr>
                <w:b/>
                <w:i w:val="0"/>
                <w:iCs w:val="0"/>
                <w:color w:val="auto"/>
                <w:sz w:val="24"/>
              </w:rPr>
              <w:t>распространение</w:t>
            </w:r>
            <w:r>
              <w:rPr>
                <w:b/>
                <w:i w:val="0"/>
                <w:iCs w:val="0"/>
                <w:color w:val="auto"/>
                <w:sz w:val="24"/>
              </w:rPr>
              <w:tab/>
            </w:r>
            <w:r>
              <w:rPr>
                <w:b/>
                <w:i w:val="0"/>
                <w:iCs w:val="0"/>
                <w:color w:val="auto"/>
                <w:sz w:val="24"/>
              </w:rPr>
              <w:t>опыта</w:t>
            </w:r>
          </w:p>
          <w:p>
            <w:pPr>
              <w:pStyle w:val="8"/>
              <w:spacing w:line="265" w:lineRule="exact"/>
              <w:ind w:left="117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8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>
            <w:pPr>
              <w:pStyle w:val="8"/>
              <w:ind w:left="117" w:right="9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«Совершенствование системы оценки качества выпускников     с     учетом     требований стандарта</w:t>
            </w:r>
          </w:p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«Worldskiils Russia» по направлениям: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540"/>
              </w:tabs>
              <w:ind w:right="90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профессиональныхмодулей.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346"/>
              </w:tabs>
              <w:ind w:right="89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 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Изучение передового педагогического опыта:</w:t>
            </w:r>
          </w:p>
          <w:p>
            <w:pPr>
              <w:pStyle w:val="8"/>
              <w:numPr>
                <w:ilvl w:val="0"/>
                <w:numId w:val="14"/>
              </w:numPr>
              <w:tabs>
                <w:tab w:val="left" w:pos="507"/>
              </w:tabs>
              <w:ind w:right="90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участие в колледжных, региональных, всероссийских мероприятиях по распространению передового педагогического опыта</w:t>
            </w:r>
          </w:p>
          <w:p>
            <w:pPr>
              <w:pStyle w:val="8"/>
              <w:numPr>
                <w:ilvl w:val="0"/>
                <w:numId w:val="14"/>
              </w:numPr>
              <w:tabs>
                <w:tab w:val="left" w:pos="612"/>
              </w:tabs>
              <w:ind w:right="90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изучение материалов, публикуемых в методической литературе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709"/>
                <w:tab w:val="left" w:pos="3764"/>
              </w:tabs>
              <w:spacing w:line="262" w:lineRule="exact"/>
              <w:ind w:left="117" w:firstLine="5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взаимопосещений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преподавателями</w:t>
            </w:r>
          </w:p>
          <w:p>
            <w:pPr>
              <w:pStyle w:val="8"/>
              <w:spacing w:line="270" w:lineRule="atLeast"/>
              <w:ind w:left="117" w:right="33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учебных занятий с целью обмена и обобщения опыта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3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</w:t>
            </w:r>
          </w:p>
          <w:p>
            <w:pPr>
              <w:pStyle w:val="8"/>
              <w:spacing w:line="270" w:lineRule="atLeast"/>
              <w:ind w:left="117" w:right="8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соответствии с графиком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106" w:right="66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ind w:left="177" w:right="331" w:hanging="6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Изучение и обобщение опыта преподавателей, аттестующихся на квалификационную категорию</w:t>
            </w:r>
          </w:p>
          <w:p>
            <w:pPr>
              <w:pStyle w:val="8"/>
              <w:ind w:left="177" w:right="331" w:hanging="60"/>
              <w:rPr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177" w:right="331" w:hanging="60"/>
              <w:rPr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177" w:right="331" w:hanging="60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0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III. Методическая работа преподавателей</w:t>
            </w:r>
          </w:p>
        </w:tc>
        <w:tc>
          <w:tcPr>
            <w:tcW w:w="1575" w:type="dxa"/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9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Методическая работа по формированию содержания Государственной итоговой аттестации (тематики ВКР) и закреплению тематики за студентами и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согласование с работодателями.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491"/>
                <w:tab w:val="left" w:pos="2529"/>
                <w:tab w:val="left" w:pos="4379"/>
                <w:tab w:val="left" w:pos="4698"/>
              </w:tabs>
              <w:spacing w:line="265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Оказание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помощи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преподавателям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в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подборе</w:t>
            </w:r>
          </w:p>
          <w:p>
            <w:pPr>
              <w:pStyle w:val="8"/>
              <w:spacing w:line="270" w:lineRule="atLeas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методических материалов для занятий, открытых уроков, внеклассных мероприятий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329" w:hanging="4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</w:t>
            </w:r>
          </w:p>
          <w:p>
            <w:pPr>
              <w:pStyle w:val="8"/>
              <w:spacing w:line="270" w:lineRule="atLeast"/>
              <w:ind w:left="573" w:right="280" w:hanging="24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Оказание помощи преподавателям, занимающихся инновационной и исследовательской работой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spacing w:line="269" w:lineRule="exact"/>
              <w:ind w:left="11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Консультации преподавателей по вопросам составления учебно - методической документации 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944"/>
              </w:tabs>
              <w:ind w:left="117" w:right="9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Подготовка информации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 списка литературы по актуальным проблемам обучения и воспитания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756"/>
                <w:tab w:val="left" w:pos="5305"/>
              </w:tabs>
              <w:ind w:left="117" w:right="8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Методическая помощь в оформлении документации преподавателям,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аттестующимся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на</w:t>
            </w:r>
          </w:p>
          <w:p>
            <w:pPr>
              <w:pStyle w:val="8"/>
              <w:spacing w:line="269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квалификационную категорию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</w:t>
            </w:r>
          </w:p>
          <w:p>
            <w:pPr>
              <w:pStyle w:val="8"/>
              <w:spacing w:line="269" w:lineRule="exact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1"/>
              <w:jc w:val="center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Зам.директор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8" w:lineRule="exact"/>
              <w:ind w:left="117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IV. Повышение профессионального мастерства</w:t>
            </w:r>
          </w:p>
        </w:tc>
        <w:tc>
          <w:tcPr>
            <w:tcW w:w="1575" w:type="dxa"/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5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Участие преподавателей в семинарах /вебинарах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</w:t>
            </w:r>
          </w:p>
          <w:p>
            <w:pPr>
              <w:pStyle w:val="8"/>
              <w:spacing w:line="269" w:lineRule="exact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0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633"/>
                <w:tab w:val="left" w:pos="4557"/>
              </w:tabs>
              <w:ind w:left="117" w:right="8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Декады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предметно-цикловых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комиссий </w:t>
            </w:r>
            <w:r>
              <w:rPr>
                <w:i w:val="0"/>
                <w:iCs w:val="0"/>
                <w:color w:val="auto"/>
                <w:sz w:val="24"/>
              </w:rPr>
              <w:t>теоретических и практических дисциплин</w:t>
            </w:r>
          </w:p>
        </w:tc>
        <w:tc>
          <w:tcPr>
            <w:tcW w:w="1575" w:type="dxa"/>
          </w:tcPr>
          <w:p>
            <w:pPr>
              <w:pStyle w:val="8"/>
              <w:ind w:left="451" w:right="354" w:hanging="5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ноябрь- апрель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  <w:p>
            <w:pPr>
              <w:pStyle w:val="8"/>
              <w:spacing w:line="269" w:lineRule="exact"/>
              <w:ind w:left="106" w:right="73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041"/>
                <w:tab w:val="left" w:pos="4176"/>
              </w:tabs>
              <w:ind w:left="117" w:right="9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Проведение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методической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конференции </w:t>
            </w:r>
            <w:r>
              <w:rPr>
                <w:i w:val="0"/>
                <w:iCs w:val="0"/>
                <w:color w:val="auto"/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1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 w:val="0"/>
                <w:color w:val="auto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Зам.директор по ТО</w:t>
            </w:r>
          </w:p>
          <w:p>
            <w:pPr>
              <w:pStyle w:val="8"/>
              <w:ind w:left="106" w:right="71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V. Информационная работа</w:t>
            </w:r>
          </w:p>
        </w:tc>
        <w:tc>
          <w:tcPr>
            <w:tcW w:w="1575" w:type="dxa"/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 w:val="0"/>
                <w:iCs w:val="0"/>
                <w:color w:val="auto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Изучение нормативных документов:</w:t>
            </w:r>
          </w:p>
          <w:p>
            <w:pPr>
              <w:pStyle w:val="8"/>
              <w:numPr>
                <w:ilvl w:val="0"/>
                <w:numId w:val="15"/>
              </w:numPr>
              <w:tabs>
                <w:tab w:val="left" w:pos="322"/>
              </w:tabs>
              <w:ind w:right="91" w:firstLine="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методических писем, приказов, постановлений РФ и Министерства образования и науки РТ</w:t>
            </w:r>
          </w:p>
          <w:p>
            <w:pPr>
              <w:pStyle w:val="8"/>
              <w:numPr>
                <w:ilvl w:val="0"/>
                <w:numId w:val="15"/>
              </w:numPr>
              <w:tabs>
                <w:tab w:val="left" w:pos="257"/>
              </w:tabs>
              <w:spacing w:line="269" w:lineRule="exact"/>
              <w:ind w:left="256" w:hanging="13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п</w:t>
            </w:r>
            <w:r>
              <w:rPr>
                <w:i w:val="0"/>
                <w:iCs w:val="0"/>
                <w:color w:val="auto"/>
                <w:sz w:val="24"/>
              </w:rPr>
              <w:t>рограммно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-методического обеспечения.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Администрация  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069"/>
                <w:tab w:val="left" w:pos="3916"/>
              </w:tabs>
              <w:ind w:left="117" w:right="9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Информирование преподавателей о методических достижениях,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разработках,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>рекомендациях,</w:t>
            </w:r>
          </w:p>
          <w:p>
            <w:pPr>
              <w:pStyle w:val="8"/>
              <w:tabs>
                <w:tab w:val="left" w:pos="2728"/>
                <w:tab w:val="left" w:pos="4279"/>
                <w:tab w:val="left" w:pos="5095"/>
              </w:tabs>
              <w:spacing w:line="270" w:lineRule="atLeast"/>
              <w:ind w:left="117" w:right="9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н</w:t>
            </w:r>
            <w:r>
              <w:rPr>
                <w:i w:val="0"/>
                <w:iCs w:val="0"/>
                <w:color w:val="auto"/>
                <w:sz w:val="24"/>
              </w:rPr>
              <w:t>ормативно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-правового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обеспечения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через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сайт колледжа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517"/>
                <w:tab w:val="left" w:pos="2527"/>
                <w:tab w:val="left" w:pos="3730"/>
                <w:tab w:val="left" w:pos="4411"/>
              </w:tabs>
              <w:ind w:left="117" w:right="8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Создание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банка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данных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различным направлениям деятельности: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755"/>
                <w:tab w:val="left" w:pos="756"/>
                <w:tab w:val="left" w:pos="3540"/>
                <w:tab w:val="left" w:pos="5293"/>
              </w:tabs>
              <w:ind w:right="89" w:firstLine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учебно-методических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комплексов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 специальностям, реализуемым в колледже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353"/>
                <w:tab w:val="left" w:pos="3513"/>
              </w:tabs>
              <w:ind w:right="92" w:firstLine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контрольно-измерительных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 диагностических материалов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257"/>
              </w:tabs>
              <w:ind w:left="256" w:hanging="13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тематики курсовых и дипломных работ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274"/>
              </w:tabs>
              <w:ind w:right="85" w:firstLine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банк данных педагогического состава (повышение квалификации, аттестации)</w:t>
            </w:r>
          </w:p>
          <w:p>
            <w:pPr>
              <w:pStyle w:val="8"/>
              <w:tabs>
                <w:tab w:val="left" w:pos="274"/>
              </w:tabs>
              <w:ind w:right="85"/>
              <w:rPr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tabs>
                <w:tab w:val="left" w:pos="274"/>
              </w:tabs>
              <w:ind w:right="85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643" w:type="dxa"/>
          </w:tcPr>
          <w:p>
            <w:pPr>
              <w:pStyle w:val="8"/>
              <w:tabs>
                <w:tab w:val="left" w:pos="3214"/>
              </w:tabs>
              <w:spacing w:line="267" w:lineRule="exact"/>
              <w:ind w:left="117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VI. Научно -методическая</w:t>
            </w:r>
            <w:r>
              <w:rPr>
                <w:b/>
                <w:color w:val="auto"/>
                <w:sz w:val="24"/>
              </w:rPr>
              <w:tab/>
            </w:r>
            <w:r>
              <w:rPr>
                <w:b/>
                <w:color w:val="auto"/>
                <w:sz w:val="24"/>
              </w:rPr>
              <w:t>и исследовательская</w:t>
            </w:r>
          </w:p>
          <w:p>
            <w:pPr>
              <w:pStyle w:val="8"/>
              <w:spacing w:line="265" w:lineRule="exact"/>
              <w:ind w:left="117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работа преподавателей и студентов</w:t>
            </w:r>
          </w:p>
        </w:tc>
        <w:tc>
          <w:tcPr>
            <w:tcW w:w="1575" w:type="dxa"/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9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методической конференции преподавателей ««Совершенствование системы оценки качества выпускников с учетом требований стандарта «Worldskiils Russia»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1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конкурсах, конференциях, олимпиадах различного уровня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2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предметных недель, открытых уроков, олимпиад, конкурсов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3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</w:t>
            </w:r>
          </w:p>
          <w:p>
            <w:pPr>
              <w:pStyle w:val="8"/>
              <w:ind w:left="117" w:right="8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соответствии с графиком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2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ind w:left="117" w:right="7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Консультации преподавателей по формулировке тем курсовых работ студентов и ВКР</w:t>
            </w:r>
          </w:p>
        </w:tc>
        <w:tc>
          <w:tcPr>
            <w:tcW w:w="1575" w:type="dxa"/>
          </w:tcPr>
          <w:p>
            <w:pPr>
              <w:pStyle w:val="8"/>
              <w:ind w:left="393" w:right="230" w:hanging="12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Сентябрь- октябрь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256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643" w:type="dxa"/>
          </w:tcPr>
          <w:p>
            <w:pPr>
              <w:pStyle w:val="8"/>
              <w:ind w:left="117" w:right="9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Подведение итогов участия преподавателей и студентов в конференциях, конкурсах, олимпиадах различного уровня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1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56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 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VII. Диагностико - аналитическая деятельность</w:t>
            </w:r>
          </w:p>
        </w:tc>
        <w:tc>
          <w:tcPr>
            <w:tcW w:w="1575" w:type="dxa"/>
          </w:tcPr>
          <w:p>
            <w:pPr>
              <w:pStyle w:val="8"/>
              <w:rPr>
                <w:color w:val="auto"/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 w:val="0"/>
                <w:iCs/>
                <w:color w:val="auto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Диагностические исследования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579"/>
              </w:tabs>
              <w:ind w:right="90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мониторинг обеспечения специальностей, реализующих в колледже учебно-методической документацией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346"/>
                <w:tab w:val="left" w:pos="2505"/>
              </w:tabs>
              <w:ind w:right="90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анкетирование слушателей курсов повышения квалификации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 выявлению уровня удовлетворенности образовательными услугами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514"/>
                <w:tab w:val="left" w:pos="4005"/>
              </w:tabs>
              <w:ind w:right="94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анкетирование    студентов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 вопросам повышения качества учебного процесса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260"/>
              </w:tabs>
              <w:spacing w:line="270" w:lineRule="atLeast"/>
              <w:ind w:right="92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мониторинг индивидуальной методической работы 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left="285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 ноябрь, апрель</w:t>
            </w:r>
          </w:p>
          <w:p>
            <w:pPr>
              <w:pStyle w:val="8"/>
              <w:spacing w:before="2" w:line="550" w:lineRule="atLeast"/>
              <w:ind w:left="285" w:right="25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ноябрь 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4"/>
              </w:rPr>
            </w:pPr>
          </w:p>
          <w:p>
            <w:pPr>
              <w:pStyle w:val="8"/>
              <w:spacing w:line="270" w:lineRule="atLeast"/>
              <w:ind w:left="127" w:right="92" w:firstLine="2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873"/>
                <w:tab w:val="left" w:pos="2669"/>
                <w:tab w:val="left" w:pos="4175"/>
              </w:tabs>
              <w:ind w:left="117" w:right="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результатах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рейтинга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деятельности </w:t>
            </w:r>
            <w:r>
              <w:rPr>
                <w:color w:val="auto"/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3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аналитических материалов за учебный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год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3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06" w:right="73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59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643" w:type="dxa"/>
            <w:tcBorders>
              <w:bottom w:val="single" w:color="000000" w:sz="12" w:space="0"/>
            </w:tcBorders>
          </w:tcPr>
          <w:p>
            <w:pPr>
              <w:pStyle w:val="8"/>
              <w:ind w:left="117" w:right="8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Анализ методической работы колледжа на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- 202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учебный год и определение основных направлений работы на 202</w:t>
            </w:r>
            <w:r>
              <w:rPr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 xml:space="preserve">2 </w:t>
            </w:r>
            <w:r>
              <w:rPr>
                <w:color w:val="auto"/>
                <w:sz w:val="24"/>
              </w:rPr>
              <w:t>учебный год</w:t>
            </w:r>
          </w:p>
        </w:tc>
        <w:tc>
          <w:tcPr>
            <w:tcW w:w="1575" w:type="dxa"/>
            <w:tcBorders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283" w:right="25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11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7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Председатели ЦК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after="30"/>
        <w:ind w:left="3082"/>
        <w:rPr>
          <w:rFonts w:hint="default" w:ascii="Times New Roman" w:hAnsi="Times New Roman" w:cs="Times New Roman"/>
          <w:color w:val="auto"/>
        </w:rPr>
      </w:pPr>
      <w:bookmarkStart w:id="10" w:name="_bookmark10"/>
      <w:bookmarkEnd w:id="10"/>
      <w:r>
        <w:rPr>
          <w:rFonts w:hint="default" w:ascii="Times New Roman" w:hAnsi="Times New Roman" w:cs="Times New Roman"/>
          <w:color w:val="auto"/>
        </w:rPr>
        <w:t>План работы Методического совета</w:t>
      </w:r>
    </w:p>
    <w:tbl>
      <w:tblPr>
        <w:tblStyle w:val="5"/>
        <w:tblW w:w="9934" w:type="dxa"/>
        <w:tblInd w:w="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5814"/>
        <w:gridCol w:w="1422"/>
        <w:gridCol w:w="2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35" w:type="dxa"/>
          </w:tcPr>
          <w:p>
            <w:pPr>
              <w:pStyle w:val="8"/>
              <w:spacing w:line="273" w:lineRule="exact"/>
              <w:ind w:left="126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  <w:p>
            <w:pPr>
              <w:pStyle w:val="8"/>
              <w:spacing w:line="259" w:lineRule="exact"/>
              <w:ind w:left="7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п/п</w:t>
            </w:r>
          </w:p>
        </w:tc>
        <w:tc>
          <w:tcPr>
            <w:tcW w:w="5814" w:type="dxa"/>
          </w:tcPr>
          <w:p>
            <w:pPr>
              <w:pStyle w:val="8"/>
              <w:spacing w:before="133"/>
              <w:ind w:left="2131" w:right="2120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422" w:type="dxa"/>
          </w:tcPr>
          <w:p>
            <w:pPr>
              <w:pStyle w:val="8"/>
              <w:spacing w:line="273" w:lineRule="exact"/>
              <w:ind w:left="46" w:right="35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</w:t>
            </w:r>
          </w:p>
          <w:p>
            <w:pPr>
              <w:pStyle w:val="8"/>
              <w:spacing w:line="259" w:lineRule="exact"/>
              <w:ind w:left="47" w:right="35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исполнения</w:t>
            </w:r>
          </w:p>
        </w:tc>
        <w:tc>
          <w:tcPr>
            <w:tcW w:w="2163" w:type="dxa"/>
          </w:tcPr>
          <w:p>
            <w:pPr>
              <w:pStyle w:val="8"/>
              <w:spacing w:before="133"/>
              <w:ind w:left="56" w:right="49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2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5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18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75" w:lineRule="exact"/>
              <w:ind w:left="1636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Методический Совет 1.</w:t>
            </w:r>
          </w:p>
          <w:p>
            <w:pPr>
              <w:pStyle w:val="8"/>
              <w:spacing w:before="36" w:line="276" w:lineRule="auto"/>
              <w:ind w:left="107" w:right="95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Об итогах методической работы в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учебном году и задачах по совершенствованию управления методической деятельностью в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учебном году. Обсуждение планов: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ind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работы цикловых комиссий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spacing w:before="41"/>
              <w:ind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работы студенческого Совета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spacing w:before="43"/>
              <w:ind w:left="367" w:hanging="199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работы Школы педагогического мастерства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08"/>
              </w:tabs>
              <w:spacing w:before="41"/>
              <w:ind w:left="307" w:hanging="199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проведения научно-практических конференций;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08"/>
              </w:tabs>
              <w:spacing w:before="41"/>
              <w:ind w:left="307" w:hanging="199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лана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-графика проведения открытых уроков,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58"/>
                <w:tab w:val="left" w:pos="3552"/>
              </w:tabs>
              <w:spacing w:before="40" w:line="278" w:lineRule="auto"/>
              <w:ind w:right="97" w:firstLine="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лана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-графика проведения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декады предметных недель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401"/>
              </w:tabs>
              <w:spacing w:line="272" w:lineRule="exact"/>
              <w:ind w:left="400" w:hanging="292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плана – графика прохождения стажировок и</w:t>
            </w:r>
          </w:p>
          <w:p>
            <w:pPr>
              <w:pStyle w:val="8"/>
              <w:spacing w:before="41"/>
              <w:ind w:left="107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аттестации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0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33"/>
              </w:rPr>
            </w:pPr>
          </w:p>
          <w:p>
            <w:pPr>
              <w:pStyle w:val="8"/>
              <w:ind w:left="25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1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</w:rPr>
            </w:pPr>
          </w:p>
          <w:p>
            <w:pPr>
              <w:pStyle w:val="8"/>
              <w:ind w:left="51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Зам. Директора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535" w:type="dxa"/>
          </w:tcPr>
          <w:p>
            <w:pPr>
              <w:pStyle w:val="8"/>
              <w:spacing w:before="5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8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ind w:left="107" w:right="542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Об организации разработки учебно-методических комплексов по УД, ПМ по специальностям и профессиям</w:t>
            </w:r>
          </w:p>
          <w:p>
            <w:pPr>
              <w:pStyle w:val="8"/>
              <w:spacing w:line="264" w:lineRule="exac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92" w:line="276" w:lineRule="auto"/>
              <w:ind w:left="541" w:right="492" w:hanging="22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Члены 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89"/>
              <w:ind w:left="18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Рассмотрение Программы ГИА в 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г. по специальностям и профессиям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left="267" w:right="256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74" w:lineRule="exact"/>
              <w:ind w:left="56" w:right="48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ЧленыМС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222"/>
              <w:ind w:left="18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ind w:left="107" w:right="394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Об организации индивидуальной методической работы преподавателей на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/202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2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гг. с учётом плана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графика внутриколледжного контроля за выполнением единой методической темы колледжа</w:t>
            </w:r>
          </w:p>
          <w:p>
            <w:pPr>
              <w:pStyle w:val="8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«Совершенствование системы оценки качества выпускников с учетом требований стандарта</w:t>
            </w:r>
          </w:p>
          <w:p>
            <w:pPr>
              <w:pStyle w:val="8"/>
              <w:spacing w:line="264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«Worldskills Russia»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84" w:line="276" w:lineRule="auto"/>
              <w:ind w:left="541" w:right="492" w:hanging="22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Члены 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535" w:type="dxa"/>
          </w:tcPr>
          <w:p>
            <w:pPr>
              <w:pStyle w:val="8"/>
              <w:spacing w:before="37"/>
              <w:ind w:left="18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37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3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33"/>
              </w:rPr>
            </w:pPr>
          </w:p>
          <w:p>
            <w:pPr>
              <w:pStyle w:val="8"/>
              <w:ind w:left="20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5814" w:type="dxa"/>
            <w:tcBorders>
              <w:bottom w:val="single" w:color="000000" w:sz="8" w:space="0"/>
            </w:tcBorders>
          </w:tcPr>
          <w:p>
            <w:pPr>
              <w:pStyle w:val="8"/>
              <w:spacing w:line="270" w:lineRule="exact"/>
              <w:ind w:left="1699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Методический совет 2</w:t>
            </w:r>
          </w:p>
          <w:p>
            <w:pPr>
              <w:pStyle w:val="8"/>
              <w:spacing w:line="274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результатах апробации:</w:t>
            </w:r>
          </w:p>
          <w:p>
            <w:pPr>
              <w:pStyle w:val="8"/>
              <w:numPr>
                <w:ilvl w:val="0"/>
                <w:numId w:val="19"/>
              </w:numPr>
              <w:tabs>
                <w:tab w:val="left" w:pos="418"/>
              </w:tabs>
              <w:ind w:right="94"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Контрольно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оценочных средств, направленных на проверку знаний, умений и ОК в рамках преподаваемых УД, ОК и ПК при изучении профессиональных модулей.</w:t>
            </w:r>
          </w:p>
          <w:p>
            <w:pPr>
              <w:pStyle w:val="8"/>
              <w:numPr>
                <w:ilvl w:val="0"/>
                <w:numId w:val="19"/>
              </w:numPr>
              <w:tabs>
                <w:tab w:val="left" w:pos="368"/>
              </w:tabs>
              <w:spacing w:before="2"/>
              <w:ind w:left="367" w:hanging="259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системы оценки качества выпускников с учетом</w:t>
            </w:r>
          </w:p>
          <w:p>
            <w:pPr>
              <w:pStyle w:val="8"/>
              <w:spacing w:before="41"/>
              <w:ind w:left="107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требований стандарта «Ворлдскиллс Россия».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2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7"/>
              </w:rPr>
            </w:pPr>
          </w:p>
          <w:p>
            <w:pPr>
              <w:pStyle w:val="8"/>
              <w:ind w:left="354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31"/>
              </w:rPr>
            </w:pPr>
          </w:p>
          <w:p>
            <w:pPr>
              <w:pStyle w:val="8"/>
              <w:spacing w:line="276" w:lineRule="auto"/>
              <w:ind w:right="145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75"/>
              <w:ind w:left="20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5814" w:type="dxa"/>
            <w:tcBorders>
              <w:top w:val="single" w:color="000000" w:sz="8" w:space="0"/>
            </w:tcBorders>
          </w:tcPr>
          <w:p>
            <w:pPr>
              <w:pStyle w:val="8"/>
              <w:spacing w:before="157" w:line="276" w:lineRule="auto"/>
              <w:ind w:left="107" w:right="4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ходе подготовки к защите  ВКР. Отчёты руководителей ВКР по формированию теоретической части.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left="308" w:right="29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7"/>
              </w:rPr>
            </w:pPr>
          </w:p>
          <w:p>
            <w:pPr>
              <w:pStyle w:val="8"/>
              <w:ind w:left="206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82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Рассмотреть отчёты классных руководителей и преподавателей  о состоянии портфолио</w:t>
            </w:r>
          </w:p>
          <w:p>
            <w:pPr>
              <w:pStyle w:val="8"/>
              <w:spacing w:line="275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студентов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5" w:lineRule="exact"/>
              <w:ind w:left="56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ПЦК кураторы</w:t>
            </w:r>
          </w:p>
        </w:tc>
      </w:tr>
    </w:tbl>
    <w:p>
      <w:pPr>
        <w:spacing w:line="275" w:lineRule="exact"/>
        <w:jc w:val="center"/>
        <w:rPr>
          <w:rFonts w:hint="default" w:ascii="Times New Roman" w:hAnsi="Times New Roman" w:cs="Times New Roman"/>
          <w:i w:val="0"/>
          <w:iCs w:val="0"/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934" w:type="dxa"/>
        <w:tblInd w:w="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5814"/>
        <w:gridCol w:w="1422"/>
        <w:gridCol w:w="2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64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69" w:lineRule="exact"/>
              <w:ind w:left="1699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Методический совет 3</w:t>
            </w:r>
          </w:p>
          <w:p>
            <w:pPr>
              <w:pStyle w:val="8"/>
              <w:spacing w:before="36" w:line="276" w:lineRule="auto"/>
              <w:ind w:left="107" w:right="271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Отчёты председателей ЦК о выполнении Единой методической темы колледжа за I семестр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/202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</w:p>
          <w:p>
            <w:pPr>
              <w:pStyle w:val="8"/>
              <w:spacing w:before="1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уч. гг.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53"/>
              <w:ind w:left="294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февраль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64"/>
              <w:ind w:left="52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218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результатах внутриколледжного контроля за выполнением индивидуальных планов методической</w:t>
            </w:r>
          </w:p>
          <w:p>
            <w:pPr>
              <w:pStyle w:val="8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работы преподавателей в I семестре.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right="3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75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О подготовке к проведению научно- практической конференции 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5" w:lineRule="exact"/>
              <w:ind w:left="56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по</w:t>
            </w:r>
          </w:p>
          <w:p>
            <w:pPr>
              <w:pStyle w:val="8"/>
              <w:spacing w:before="147"/>
              <w:ind w:left="160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spacing w:before="147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подготовке к самообследованию колледжа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5" w:lineRule="exact"/>
              <w:ind w:left="56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по</w:t>
            </w:r>
          </w:p>
          <w:p>
            <w:pPr>
              <w:pStyle w:val="8"/>
              <w:spacing w:before="41"/>
              <w:ind w:left="53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535" w:type="dxa"/>
          </w:tcPr>
          <w:p>
            <w:pPr>
              <w:pStyle w:val="8"/>
              <w:spacing w:before="24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24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535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97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65" w:lineRule="exact"/>
              <w:ind w:left="1699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Методический совет 4</w:t>
            </w:r>
          </w:p>
          <w:p>
            <w:pPr>
              <w:pStyle w:val="8"/>
              <w:tabs>
                <w:tab w:val="left" w:pos="5458"/>
              </w:tabs>
              <w:ind w:left="107" w:right="95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подготовке к проведению методической конференции    преподавателей    колледжа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по обобщению педагогического опыта в соответствии с методической темой «Совершенствование системы оценки качества выпускников с учетом требований</w:t>
            </w:r>
          </w:p>
          <w:p>
            <w:pPr>
              <w:pStyle w:val="8"/>
              <w:spacing w:line="269" w:lineRule="exact"/>
              <w:ind w:left="107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стандарта «Worldskiils Russia»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8"/>
              </w:rPr>
            </w:pPr>
          </w:p>
          <w:p>
            <w:pPr>
              <w:pStyle w:val="8"/>
              <w:ind w:left="364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апрель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line="265" w:lineRule="exact"/>
              <w:ind w:left="56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по</w:t>
            </w:r>
          </w:p>
          <w:p>
            <w:pPr>
              <w:pStyle w:val="8"/>
              <w:spacing w:before="4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9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УПР</w:t>
            </w:r>
          </w:p>
          <w:p>
            <w:pPr>
              <w:pStyle w:val="8"/>
              <w:ind w:left="160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535" w:type="dxa"/>
          </w:tcPr>
          <w:p>
            <w:pPr>
              <w:pStyle w:val="8"/>
              <w:spacing w:before="10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before="125" w:line="278" w:lineRule="auto"/>
              <w:ind w:left="107" w:right="644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результатах самообследования воспитательно- образовательной деятельности колледжа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42" w:lineRule="auto"/>
              <w:ind w:right="91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Зам. директора по</w:t>
            </w:r>
          </w:p>
          <w:p>
            <w:pPr>
              <w:pStyle w:val="8"/>
              <w:spacing w:before="24"/>
              <w:ind w:left="53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35" w:type="dxa"/>
          </w:tcPr>
          <w:p>
            <w:pPr>
              <w:pStyle w:val="8"/>
              <w:spacing w:before="3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spacing w:before="1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работе  студенческого общества, учебных кабинетов и проведении предметных недель в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</w:t>
            </w:r>
          </w:p>
          <w:p>
            <w:pPr>
              <w:pStyle w:val="8"/>
              <w:spacing w:line="269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учебном году.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03" w:line="242" w:lineRule="auto"/>
              <w:ind w:right="30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35" w:type="dxa"/>
          </w:tcPr>
          <w:p>
            <w:pPr>
              <w:pStyle w:val="8"/>
              <w:spacing w:before="106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spacing w:line="262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ходе подготовки к защите курсовых работ и ВКР</w:t>
            </w:r>
          </w:p>
          <w:p>
            <w:pPr>
              <w:pStyle w:val="8"/>
              <w:spacing w:line="269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Отчёты руководителей.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9" w:lineRule="exact"/>
              <w:ind w:left="54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35" w:type="dxa"/>
          </w:tcPr>
          <w:p>
            <w:pPr>
              <w:pStyle w:val="8"/>
              <w:spacing w:line="265" w:lineRule="exact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5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before="34" w:line="274" w:lineRule="exact"/>
              <w:ind w:left="1699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</w:rPr>
              <w:t>Методический совет 5</w:t>
            </w:r>
          </w:p>
          <w:p>
            <w:pPr>
              <w:pStyle w:val="8"/>
              <w:spacing w:line="274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Итоги методической работы за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/202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 xml:space="preserve"> уч. год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8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30"/>
              </w:rPr>
            </w:pPr>
          </w:p>
          <w:p>
            <w:pPr>
              <w:pStyle w:val="8"/>
              <w:ind w:left="438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июнь</w:t>
            </w:r>
          </w:p>
        </w:tc>
        <w:tc>
          <w:tcPr>
            <w:tcW w:w="2163" w:type="dxa"/>
          </w:tcPr>
          <w:p>
            <w:pPr>
              <w:pStyle w:val="8"/>
              <w:spacing w:before="43"/>
              <w:ind w:left="52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95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Об итогах оценки результативности профессиональной деятельности преподавателей за</w:t>
            </w:r>
          </w:p>
          <w:p>
            <w:pPr>
              <w:pStyle w:val="8"/>
              <w:spacing w:line="275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 xml:space="preserve">2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учебный год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47" w:line="276" w:lineRule="auto"/>
              <w:ind w:right="62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65" w:lineRule="exact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О планировании методической работы на 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-202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lang w:val="ru-RU"/>
              </w:rPr>
              <w:t>3</w:t>
            </w:r>
          </w:p>
          <w:p>
            <w:pPr>
              <w:pStyle w:val="8"/>
              <w:spacing w:before="41"/>
              <w:ind w:left="107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учебный год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47"/>
              <w:ind w:left="160" w:right="4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</w:rPr>
              <w:t>Председатели ЦК</w:t>
            </w:r>
          </w:p>
        </w:tc>
      </w:tr>
    </w:tbl>
    <w:p>
      <w:pPr>
        <w:jc w:val="center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585"/>
        <w:rPr>
          <w:color w:val="auto"/>
        </w:rPr>
      </w:pPr>
      <w:bookmarkStart w:id="11" w:name="_bookmark11"/>
      <w:bookmarkEnd w:id="11"/>
      <w:r>
        <w:rPr>
          <w:color w:val="auto"/>
        </w:rPr>
        <w:t>План спортивной и физкультурной работы</w:t>
      </w:r>
    </w:p>
    <w:p>
      <w:pPr>
        <w:pStyle w:val="3"/>
        <w:spacing w:before="3"/>
        <w:rPr>
          <w:color w:val="auto"/>
        </w:rPr>
      </w:pPr>
    </w:p>
    <w:tbl>
      <w:tblPr>
        <w:tblStyle w:val="5"/>
        <w:tblW w:w="10393" w:type="dxa"/>
        <w:tblInd w:w="31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</w:tcPr>
          <w:p>
            <w:pPr>
              <w:pStyle w:val="8"/>
              <w:spacing w:line="276" w:lineRule="exact"/>
              <w:ind w:left="109" w:right="61" w:firstLine="50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№ п\п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2161" w:right="2135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line="276" w:lineRule="exact"/>
              <w:ind w:left="312" w:right="189" w:firstLine="292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Сроки исполнения</w:t>
            </w:r>
          </w:p>
        </w:tc>
        <w:tc>
          <w:tcPr>
            <w:tcW w:w="2109" w:type="dxa"/>
          </w:tcPr>
          <w:p>
            <w:pPr>
              <w:pStyle w:val="8"/>
              <w:spacing w:before="135"/>
              <w:ind w:right="116"/>
              <w:jc w:val="right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0393" w:type="dxa"/>
            <w:gridSpan w:val="4"/>
          </w:tcPr>
          <w:p>
            <w:pPr>
              <w:pStyle w:val="8"/>
              <w:spacing w:before="81"/>
              <w:ind w:left="3168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1.Организационная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i w:val="0"/>
                <w:iCs w:val="0"/>
                <w:color w:val="auto"/>
                <w:sz w:val="35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Подготовка плана физкультурно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-спортивной работы,</w:t>
            </w:r>
          </w:p>
          <w:p>
            <w:pPr>
              <w:pStyle w:val="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 Совета физоргов на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/202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учебный год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right="326"/>
              <w:jc w:val="righ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до 05.09.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128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7"/>
              <w:ind w:left="115" w:right="40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Подготовить приказы по проведению спортивных и физкультурных мероприятий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10" w:right="156" w:firstLine="23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128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15" w:right="74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Формирование активов специализаций по видам 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right="326"/>
              <w:jc w:val="righ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до 17.09.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811" w:right="239" w:hanging="53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115" w:right="75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Составление расписания учебно-тренировочных занятий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right="326"/>
              <w:jc w:val="righ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до 09.09.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129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15" w:right="43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Подготовка и планирование учебно-тренировочной работы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18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до 16.09.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textAlignment w:val="auto"/>
              <w:outlineLvl w:val="9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Преподаватель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Ф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6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6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Подготовить годовой статистический отчет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7"/>
              <w:ind w:left="690" w:right="477" w:hanging="161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декабрь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86"/>
              <w:ind w:right="128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  <w:sz w:val="25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7.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5"/>
              <w:ind w:left="115" w:right="92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Внутриколледжный контроль за организацией учебно-тренировочного процесса в колледже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5"/>
              <w:ind w:left="210" w:right="156" w:firstLine="23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  <w:sz w:val="25"/>
              </w:rPr>
            </w:pPr>
          </w:p>
          <w:p>
            <w:pPr>
              <w:pStyle w:val="8"/>
              <w:ind w:right="128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0393" w:type="dxa"/>
            <w:gridSpan w:val="4"/>
          </w:tcPr>
          <w:p>
            <w:pPr>
              <w:pStyle w:val="8"/>
              <w:spacing w:before="56"/>
              <w:ind w:left="3607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2. Учебно</w:t>
            </w:r>
            <w:r>
              <w:rPr>
                <w:b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b/>
                <w:i w:val="0"/>
                <w:iCs w:val="0"/>
                <w:color w:val="auto"/>
                <w:sz w:val="24"/>
              </w:rPr>
              <w:t>-спортивная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74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1"/>
              <w:ind w:left="115" w:right="74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Организовать подготовку и проведение Фестиваля ГТО:</w:t>
            </w:r>
          </w:p>
          <w:p>
            <w:pPr>
              <w:pStyle w:val="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-1этап</w:t>
            </w:r>
          </w:p>
          <w:p>
            <w:pPr>
              <w:pStyle w:val="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-2этап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3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16.09.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г.</w:t>
            </w:r>
          </w:p>
          <w:p>
            <w:pPr>
              <w:pStyle w:val="8"/>
              <w:ind w:left="43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18.05.2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>г.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97"/>
              <w:ind w:left="138" w:right="9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руководитель ФВ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34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4"/>
              </w:rPr>
            </w:pPr>
          </w:p>
          <w:p>
            <w:pPr>
              <w:pStyle w:val="8"/>
              <w:ind w:left="115" w:right="62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Сформировать сборные команды для участия в городских, республиканских соревнованиях по видам 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3"/>
              <w:ind w:left="0" w:right="0" w:hanging="3"/>
              <w:jc w:val="center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Согласно календарного плана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Минобрнауки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</w:rPr>
            </w:pPr>
          </w:p>
          <w:p>
            <w:pPr>
              <w:pStyle w:val="8"/>
              <w:spacing w:before="1"/>
              <w:ind w:left="49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225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880" w:type="dxa"/>
          </w:tcPr>
          <w:p>
            <w:pPr>
              <w:pStyle w:val="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Участие в  Республиканской Спартакиаде среди обучающихся СПО</w:t>
            </w:r>
          </w:p>
        </w:tc>
        <w:tc>
          <w:tcPr>
            <w:tcW w:w="1840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3"/>
              <w:ind w:left="0" w:right="0" w:hanging="3"/>
              <w:jc w:val="center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Согласно календарного плана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outlineLvl w:val="9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Минобрнауки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РТ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i w:val="0"/>
                <w:iCs w:val="0"/>
                <w:color w:val="auto"/>
                <w:sz w:val="34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880" w:type="dxa"/>
          </w:tcPr>
          <w:p>
            <w:pPr>
              <w:pStyle w:val="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и проведение совместно с социальными партнерами города, спортивными и общеобразовательными школами</w:t>
            </w:r>
          </w:p>
          <w:p>
            <w:pPr>
              <w:pStyle w:val="8"/>
              <w:spacing w:line="269" w:lineRule="exact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спортивных соревнований и праздников</w:t>
            </w:r>
          </w:p>
        </w:tc>
        <w:tc>
          <w:tcPr>
            <w:tcW w:w="1840" w:type="dxa"/>
          </w:tcPr>
          <w:p>
            <w:pPr>
              <w:pStyle w:val="8"/>
              <w:spacing w:before="7"/>
              <w:rPr>
                <w:rFonts w:ascii="Arial"/>
                <w:b/>
                <w:i w:val="0"/>
                <w:iCs w:val="0"/>
                <w:color w:val="auto"/>
                <w:sz w:val="34"/>
              </w:rPr>
            </w:pPr>
          </w:p>
          <w:p>
            <w:pPr>
              <w:pStyle w:val="8"/>
              <w:spacing w:before="1"/>
              <w:ind w:left="2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i w:val="0"/>
                <w:iCs w:val="0"/>
                <w:color w:val="auto"/>
                <w:sz w:val="34"/>
              </w:rPr>
            </w:pPr>
          </w:p>
          <w:p>
            <w:pPr>
              <w:pStyle w:val="8"/>
              <w:spacing w:before="1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i w:val="0"/>
                <w:iCs w:val="0"/>
                <w:color w:val="auto"/>
                <w:sz w:val="34"/>
              </w:rPr>
            </w:pPr>
          </w:p>
          <w:p>
            <w:pPr>
              <w:pStyle w:val="8"/>
              <w:spacing w:before="1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5880" w:type="dxa"/>
          </w:tcPr>
          <w:p>
            <w:pPr>
              <w:pStyle w:val="8"/>
              <w:spacing w:before="101" w:line="237" w:lineRule="auto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Спортивный праздник (итоги спортивной и физкультурной работы за учебный год).</w:t>
            </w:r>
          </w:p>
        </w:tc>
        <w:tc>
          <w:tcPr>
            <w:tcW w:w="1840" w:type="dxa"/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0"/>
              </w:rPr>
            </w:pPr>
          </w:p>
          <w:p>
            <w:pPr>
              <w:pStyle w:val="8"/>
              <w:spacing w:before="1"/>
              <w:ind w:left="30"/>
              <w:jc w:val="center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02.06.202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0"/>
              </w:rPr>
            </w:pPr>
          </w:p>
          <w:p>
            <w:pPr>
              <w:pStyle w:val="8"/>
              <w:spacing w:before="1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35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Проведение турниров, матчевых и товарищеских встреч по видам спорта (футбол, волейбол, баскетбол)</w:t>
            </w:r>
          </w:p>
        </w:tc>
        <w:tc>
          <w:tcPr>
            <w:tcW w:w="1840" w:type="dxa"/>
          </w:tcPr>
          <w:p>
            <w:pPr>
              <w:pStyle w:val="8"/>
              <w:spacing w:before="135"/>
              <w:ind w:left="207" w:right="174" w:hanging="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 графику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Совет физзоргов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393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9"/>
              <w:ind w:left="2950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3.Физкультурно</w:t>
            </w:r>
            <w:r>
              <w:rPr>
                <w:b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b/>
                <w:i w:val="0"/>
                <w:iCs w:val="0"/>
                <w:color w:val="auto"/>
                <w:sz w:val="24"/>
              </w:rPr>
              <w:t>-оздоровительная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8"/>
              <w:spacing w:before="201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color="000000" w:sz="12" w:space="0"/>
            </w:tcBorders>
          </w:tcPr>
          <w:p>
            <w:pPr>
              <w:pStyle w:val="8"/>
              <w:spacing w:before="62"/>
              <w:ind w:left="115" w:right="56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Участие в организации и проведении спортивно- массовых мероприятий колледжа, города, Республики</w:t>
            </w:r>
          </w:p>
        </w:tc>
        <w:tc>
          <w:tcPr>
            <w:tcW w:w="1840" w:type="dxa"/>
            <w:tcBorders>
              <w:top w:val="single" w:color="000000" w:sz="12" w:space="0"/>
            </w:tcBorders>
          </w:tcPr>
          <w:p>
            <w:pPr>
              <w:pStyle w:val="8"/>
              <w:spacing w:before="201"/>
              <w:ind w:left="27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01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880" w:type="dxa"/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Фестиваль студенческого спорта «Неделя Спорта»</w:t>
            </w:r>
          </w:p>
        </w:tc>
        <w:tc>
          <w:tcPr>
            <w:tcW w:w="1840" w:type="dxa"/>
          </w:tcPr>
          <w:p>
            <w:pPr>
              <w:pStyle w:val="8"/>
              <w:spacing w:before="125"/>
              <w:ind w:left="690" w:right="535" w:hanging="106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апрель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137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преподаватель </w:t>
            </w:r>
          </w:p>
          <w:p>
            <w:pPr>
              <w:pStyle w:val="8"/>
              <w:spacing w:line="269" w:lineRule="exact"/>
              <w:ind w:left="45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202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880" w:type="dxa"/>
          </w:tcPr>
          <w:p>
            <w:pPr>
              <w:pStyle w:val="8"/>
              <w:spacing w:before="166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День Здоровья и Спорта</w:t>
            </w:r>
          </w:p>
        </w:tc>
        <w:tc>
          <w:tcPr>
            <w:tcW w:w="1840" w:type="dxa"/>
          </w:tcPr>
          <w:p>
            <w:pPr>
              <w:pStyle w:val="8"/>
              <w:spacing w:before="166"/>
              <w:ind w:left="140"/>
              <w:jc w:val="center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17</w:t>
            </w:r>
            <w:r>
              <w:rPr>
                <w:i w:val="0"/>
                <w:iCs w:val="0"/>
                <w:color w:val="auto"/>
                <w:sz w:val="24"/>
              </w:rPr>
              <w:t>.09.20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166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66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880" w:type="dxa"/>
          </w:tcPr>
          <w:p>
            <w:pPr>
              <w:pStyle w:val="8"/>
              <w:spacing w:before="199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Кросс Нации</w:t>
            </w:r>
          </w:p>
        </w:tc>
        <w:tc>
          <w:tcPr>
            <w:tcW w:w="1840" w:type="dxa"/>
          </w:tcPr>
          <w:p>
            <w:pPr>
              <w:pStyle w:val="8"/>
              <w:spacing w:before="199"/>
              <w:ind w:left="361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1</w:t>
            </w:r>
            <w:r>
              <w:rPr>
                <w:i w:val="0"/>
                <w:iCs w:val="0"/>
                <w:color w:val="auto"/>
                <w:sz w:val="24"/>
              </w:rPr>
              <w:t>8.09. 20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60"/>
              <w:ind w:left="547" w:right="145" w:hanging="35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Кл.руководители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64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9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5880" w:type="dxa"/>
          </w:tcPr>
          <w:p>
            <w:pPr>
              <w:pStyle w:val="8"/>
              <w:spacing w:before="200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Всероссийская «Лыжня России-202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>»</w:t>
            </w:r>
          </w:p>
        </w:tc>
        <w:tc>
          <w:tcPr>
            <w:tcW w:w="1840" w:type="dxa"/>
          </w:tcPr>
          <w:p>
            <w:pPr>
              <w:pStyle w:val="8"/>
              <w:spacing w:before="200"/>
              <w:ind w:left="361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07.02. 202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49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7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5880" w:type="dxa"/>
          </w:tcPr>
          <w:p>
            <w:pPr>
              <w:pStyle w:val="8"/>
              <w:spacing w:before="86"/>
              <w:ind w:left="115" w:right="12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Спортивный праздник «А ну-ка парни!»,посвященный Дню защитника Отечества</w:t>
            </w:r>
          </w:p>
        </w:tc>
        <w:tc>
          <w:tcPr>
            <w:tcW w:w="1840" w:type="dxa"/>
          </w:tcPr>
          <w:p>
            <w:pPr>
              <w:pStyle w:val="8"/>
              <w:spacing w:before="223"/>
              <w:ind w:left="361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20.02. 202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60"/>
              <w:ind w:left="377" w:right="205" w:hanging="11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393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8"/>
              <w:ind w:left="2875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4. Финансово-хозяйственная 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8"/>
              <w:spacing w:before="197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color="000000" w:sz="12" w:space="0"/>
            </w:tcBorders>
          </w:tcPr>
          <w:p>
            <w:pPr>
              <w:pStyle w:val="8"/>
              <w:spacing w:before="197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Приобретение призов, медалей и грамот.</w:t>
            </w:r>
          </w:p>
        </w:tc>
        <w:tc>
          <w:tcPr>
            <w:tcW w:w="1840" w:type="dxa"/>
            <w:tcBorders>
              <w:top w:val="single" w:color="000000" w:sz="12" w:space="0"/>
            </w:tcBorders>
          </w:tcPr>
          <w:p>
            <w:pPr>
              <w:pStyle w:val="8"/>
              <w:spacing w:before="197"/>
              <w:ind w:left="27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97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63"/>
              <w:ind w:left="111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880" w:type="dxa"/>
          </w:tcPr>
          <w:p>
            <w:pPr>
              <w:pStyle w:val="8"/>
              <w:spacing w:before="24"/>
              <w:ind w:left="11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Приобретение памятных сувениров лучшим спортсменам колледжа по итогам учебного года</w:t>
            </w:r>
          </w:p>
        </w:tc>
        <w:tc>
          <w:tcPr>
            <w:tcW w:w="1840" w:type="dxa"/>
          </w:tcPr>
          <w:p>
            <w:pPr>
              <w:pStyle w:val="8"/>
              <w:spacing w:before="24"/>
              <w:ind w:left="690" w:right="514" w:hanging="152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Апрель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163"/>
              <w:ind w:left="138" w:right="9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руководитель ФВ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493" w:hanging="1251"/>
        <w:jc w:val="center"/>
        <w:rPr>
          <w:rFonts w:hint="default" w:ascii="Times New Roman" w:hAnsi="Times New Roman" w:cs="Times New Roman"/>
          <w:color w:val="auto"/>
        </w:rPr>
      </w:pPr>
      <w:bookmarkStart w:id="12" w:name="_bookmark13"/>
      <w:bookmarkEnd w:id="12"/>
      <w:bookmarkStart w:id="13" w:name="_bookmark12"/>
      <w:bookmarkEnd w:id="13"/>
      <w:bookmarkStart w:id="14" w:name="_bookmark14"/>
      <w:bookmarkEnd w:id="14"/>
      <w:r>
        <w:rPr>
          <w:rFonts w:hint="default" w:ascii="Times New Roman" w:hAnsi="Times New Roman" w:cs="Times New Roman"/>
          <w:color w:val="auto"/>
        </w:rPr>
        <w:t>План мероприятий по подготовке к государственной итоговой</w:t>
      </w:r>
    </w:p>
    <w:p>
      <w:pPr>
        <w:pStyle w:val="3"/>
        <w:spacing w:before="75" w:line="244" w:lineRule="auto"/>
        <w:ind w:left="2493" w:hanging="1251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 xml:space="preserve"> аттестации</w:t>
      </w:r>
      <w:r>
        <w:rPr>
          <w:rFonts w:hint="default" w:ascii="Times New Roman" w:hAnsi="Times New Roman" w:cs="Times New Roman"/>
          <w:color w:val="auto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</w:rPr>
        <w:t>выпускников колледжа в 202</w:t>
      </w:r>
      <w:r>
        <w:rPr>
          <w:rFonts w:hint="default" w:ascii="Times New Roman" w:hAnsi="Times New Roman" w:cs="Times New Roman"/>
          <w:color w:val="auto"/>
          <w:lang w:val="ru-RU"/>
        </w:rPr>
        <w:t>2</w:t>
      </w:r>
      <w:r>
        <w:rPr>
          <w:rFonts w:hint="default" w:ascii="Times New Roman" w:hAnsi="Times New Roman" w:cs="Times New Roman"/>
          <w:color w:val="auto"/>
        </w:rPr>
        <w:t>г</w:t>
      </w:r>
      <w:r>
        <w:rPr>
          <w:rFonts w:hint="default" w:ascii="Times New Roman" w:hAnsi="Times New Roman" w:cs="Times New Roman"/>
          <w:color w:val="auto"/>
          <w:lang w:val="ru-RU"/>
        </w:rPr>
        <w:t>оду</w:t>
      </w:r>
    </w:p>
    <w:p>
      <w:pPr>
        <w:pStyle w:val="3"/>
        <w:spacing w:before="6" w:after="1"/>
        <w:rPr>
          <w:color w:val="auto"/>
          <w:sz w:val="27"/>
        </w:rPr>
      </w:pPr>
    </w:p>
    <w:tbl>
      <w:tblPr>
        <w:tblStyle w:val="5"/>
        <w:tblW w:w="9964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5361"/>
        <w:gridCol w:w="1559"/>
        <w:gridCol w:w="23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exact"/>
              <w:ind w:left="160" w:right="162" w:firstLine="50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№ п/п</w:t>
            </w:r>
          </w:p>
        </w:tc>
        <w:tc>
          <w:tcPr>
            <w:tcW w:w="53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912" w:right="1886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Мероприятия</w:t>
            </w: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exact"/>
              <w:ind w:left="140" w:right="100" w:firstLine="292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Сроки исполнения</w:t>
            </w:r>
          </w:p>
        </w:tc>
        <w:tc>
          <w:tcPr>
            <w:tcW w:w="23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36"/>
              <w:jc w:val="center"/>
              <w:rPr>
                <w:b/>
                <w:i w:val="0"/>
                <w:iCs w:val="0"/>
                <w:color w:val="auto"/>
                <w:sz w:val="24"/>
              </w:rPr>
            </w:pPr>
            <w:r>
              <w:rPr>
                <w:b/>
                <w:i w:val="0"/>
                <w:iCs w:val="0"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522"/>
                <w:tab w:val="left" w:pos="4194"/>
              </w:tabs>
              <w:ind w:left="54" w:right="24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Совещание с преподавателями о реализации рекомендаций государственной экзаменационной комиссии и нормативно-правовом обеспечении государственной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итоговой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аттестации</w:t>
            </w:r>
          </w:p>
          <w:p>
            <w:pPr>
              <w:pStyle w:val="8"/>
              <w:spacing w:line="264" w:lineRule="exact"/>
              <w:ind w:left="54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выпускников в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г.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Приказ «Об организации ГИА </w:t>
            </w:r>
          </w:p>
          <w:p>
            <w:pPr>
              <w:pStyle w:val="8"/>
              <w:spacing w:line="256" w:lineRule="exact"/>
              <w:ind w:left="116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6" w:lineRule="exact"/>
              <w:ind w:left="3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918"/>
              </w:tabs>
              <w:spacing w:line="268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Корректировка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нормативно-правового</w:t>
            </w:r>
          </w:p>
          <w:p>
            <w:pPr>
              <w:pStyle w:val="8"/>
              <w:tabs>
                <w:tab w:val="left" w:pos="1997"/>
                <w:tab w:val="left" w:pos="4326"/>
              </w:tabs>
              <w:spacing w:line="270" w:lineRule="atLeast"/>
              <w:ind w:left="116" w:right="9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обеспечения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государственной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итоговой </w:t>
            </w:r>
            <w:r>
              <w:rPr>
                <w:i w:val="0"/>
                <w:iCs w:val="0"/>
                <w:color w:val="auto"/>
                <w:sz w:val="24"/>
              </w:rPr>
              <w:t>аттестации (положение о ВКР).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3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Утверждение приказа о примерной тематике</w:t>
            </w:r>
          </w:p>
          <w:p>
            <w:pPr>
              <w:pStyle w:val="8"/>
              <w:spacing w:line="264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выпускных квалификационных работ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3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412"/>
                <w:tab w:val="left" w:pos="4103"/>
              </w:tabs>
              <w:ind w:left="116" w:right="8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Корректировка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тематики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выпускных квалификационных работ (проектов) с учетом</w:t>
            </w:r>
          </w:p>
          <w:p>
            <w:pPr>
              <w:pStyle w:val="8"/>
              <w:spacing w:line="264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предложений студентов собственной тематики.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3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340"/>
                <w:tab w:val="left" w:pos="4103"/>
              </w:tabs>
              <w:spacing w:line="270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Согласование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тематики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выпускных</w:t>
            </w:r>
          </w:p>
          <w:p>
            <w:pPr>
              <w:pStyle w:val="8"/>
              <w:spacing w:line="264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квалификационных работ с работодателями.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32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</w:t>
            </w:r>
          </w:p>
          <w:p>
            <w:pPr>
              <w:pStyle w:val="8"/>
              <w:spacing w:line="264" w:lineRule="exact"/>
              <w:ind w:left="31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7.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Утверждение приказа о закреплении тем ВКР за</w:t>
            </w:r>
          </w:p>
          <w:p>
            <w:pPr>
              <w:pStyle w:val="8"/>
              <w:spacing w:line="264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студентами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1" w:right="13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3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8.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4" w:right="19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Заседание педагогического совета с повесткой об утверждении программы государственной</w:t>
            </w:r>
          </w:p>
          <w:p>
            <w:pPr>
              <w:pStyle w:val="8"/>
              <w:spacing w:line="264" w:lineRule="exact"/>
              <w:ind w:left="5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итоговой аттестации выпускников в 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>г.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61" w:right="13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left="10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9.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6" w:right="90"/>
              <w:jc w:val="both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Утверждение программ государственной итоговой аттестации по специальност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и 19.02.10</w:t>
            </w:r>
          </w:p>
          <w:p>
            <w:pPr>
              <w:pStyle w:val="8"/>
              <w:ind w:left="116" w:right="9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rFonts w:hint="default"/>
                <w:i w:val="0"/>
                <w:iCs w:val="0"/>
                <w:color w:val="auto"/>
                <w:sz w:val="24"/>
                <w:lang w:val="ru-RU"/>
              </w:rPr>
              <w:t>«</w:t>
            </w:r>
            <w:r>
              <w:rPr>
                <w:i w:val="0"/>
                <w:iCs w:val="0"/>
                <w:color w:val="auto"/>
                <w:sz w:val="24"/>
              </w:rPr>
              <w:t>Технология продукции общественного питания</w:t>
            </w:r>
            <w:r>
              <w:rPr>
                <w:rFonts w:hint="default"/>
                <w:i w:val="0"/>
                <w:iCs w:val="0"/>
                <w:color w:val="auto"/>
                <w:sz w:val="24"/>
                <w:lang w:val="ru-RU"/>
              </w:rPr>
              <w:t>»</w:t>
            </w:r>
            <w:r>
              <w:rPr>
                <w:i w:val="0"/>
                <w:iCs w:val="0"/>
                <w:color w:val="auto"/>
                <w:sz w:val="24"/>
              </w:rPr>
              <w:t>; по професси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и 15.01.05</w:t>
            </w:r>
            <w:r>
              <w:rPr>
                <w:i w:val="0"/>
                <w:iCs w:val="0"/>
                <w:color w:val="auto"/>
                <w:sz w:val="24"/>
              </w:rPr>
              <w:t xml:space="preserve"> "Сварщик (ручной дуговой и частично механизированной сварки(наплавки)); 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35.01.13 </w:t>
            </w:r>
            <w:r>
              <w:rPr>
                <w:i w:val="0"/>
                <w:iCs w:val="0"/>
                <w:color w:val="auto"/>
                <w:sz w:val="24"/>
              </w:rPr>
              <w:t>Электромонтер по ремонту и обслуживанию э/о в с/х и ознакомление студентов с программами ГИА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222"/>
              <w:ind w:left="161" w:right="13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222"/>
              <w:ind w:left="10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5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10.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4" w:right="1491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Согласование председателей ГЭК по специальностям и профессиям</w:t>
            </w:r>
          </w:p>
          <w:p>
            <w:pPr>
              <w:pStyle w:val="8"/>
              <w:spacing w:line="270" w:lineRule="atLeast"/>
              <w:ind w:left="54" w:right="309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61" w:right="13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11.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42"/>
                <w:tab w:val="left" w:pos="2109"/>
                <w:tab w:val="left" w:pos="2191"/>
                <w:tab w:val="left" w:pos="3449"/>
                <w:tab w:val="left" w:pos="3531"/>
                <w:tab w:val="left" w:pos="4076"/>
              </w:tabs>
              <w:ind w:left="116" w:right="8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Приказ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4"/>
                <w:sz w:val="24"/>
              </w:rPr>
              <w:t>«О</w:t>
            </w:r>
            <w:r>
              <w:rPr>
                <w:i w:val="0"/>
                <w:iCs w:val="0"/>
                <w:color w:val="auto"/>
                <w:spacing w:val="-4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создании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государственной </w:t>
            </w:r>
            <w:r>
              <w:rPr>
                <w:i w:val="0"/>
                <w:iCs w:val="0"/>
                <w:color w:val="auto"/>
                <w:sz w:val="24"/>
              </w:rPr>
              <w:t>экзаменационной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комиссии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для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проведения</w:t>
            </w:r>
          </w:p>
          <w:p>
            <w:pPr>
              <w:pStyle w:val="8"/>
              <w:spacing w:line="264" w:lineRule="exact"/>
              <w:ind w:left="11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государственной итоговой аттестации»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60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3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12.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5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Приказ об утверждении состава апелляционной</w:t>
            </w:r>
          </w:p>
          <w:p>
            <w:pPr>
              <w:pStyle w:val="8"/>
              <w:spacing w:line="264" w:lineRule="exact"/>
              <w:ind w:left="5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комиссии.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0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left="10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80" w:right="164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13.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61"/>
                <w:tab w:val="left" w:pos="1985"/>
                <w:tab w:val="left" w:pos="3025"/>
                <w:tab w:val="left" w:pos="3589"/>
                <w:tab w:val="left" w:pos="4388"/>
                <w:tab w:val="left" w:pos="5191"/>
              </w:tabs>
              <w:ind w:left="54" w:right="2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Собрание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выпускников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организации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 проведению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государственной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итоговой</w:t>
            </w:r>
          </w:p>
          <w:p>
            <w:pPr>
              <w:pStyle w:val="8"/>
              <w:spacing w:line="264" w:lineRule="exact"/>
              <w:ind w:left="54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аттестации.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апрель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left="74" w:right="-2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 директора по УПР</w:t>
            </w:r>
          </w:p>
        </w:tc>
      </w:tr>
    </w:tbl>
    <w:p>
      <w:pPr>
        <w:spacing w:line="270" w:lineRule="atLeast"/>
        <w:jc w:val="center"/>
        <w:rPr>
          <w:color w:val="auto"/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9964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5361"/>
        <w:gridCol w:w="1559"/>
        <w:gridCol w:w="2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58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15.</w:t>
            </w:r>
          </w:p>
        </w:tc>
        <w:tc>
          <w:tcPr>
            <w:tcW w:w="5361" w:type="dxa"/>
          </w:tcPr>
          <w:p>
            <w:pPr>
              <w:pStyle w:val="8"/>
              <w:spacing w:line="258" w:lineRule="exact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Сверка личных дел выпускников.</w:t>
            </w:r>
          </w:p>
          <w:p>
            <w:pPr>
              <w:pStyle w:val="8"/>
              <w:spacing w:line="258" w:lineRule="exact"/>
              <w:ind w:left="54"/>
              <w:rPr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spacing w:line="258" w:lineRule="exact"/>
              <w:ind w:left="159" w:right="14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58" w:lineRule="exact"/>
              <w:ind w:left="100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учебный отдел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56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16.</w:t>
            </w:r>
          </w:p>
        </w:tc>
        <w:tc>
          <w:tcPr>
            <w:tcW w:w="5361" w:type="dxa"/>
          </w:tcPr>
          <w:p>
            <w:pPr>
              <w:pStyle w:val="8"/>
              <w:spacing w:line="256" w:lineRule="exact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Анализ состояния зачетных книжек.</w:t>
            </w:r>
          </w:p>
          <w:p>
            <w:pPr>
              <w:pStyle w:val="8"/>
              <w:spacing w:line="256" w:lineRule="exact"/>
              <w:ind w:left="54"/>
              <w:rPr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spacing w:line="256" w:lineRule="exact"/>
              <w:ind w:left="159" w:right="14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56" w:lineRule="exact"/>
              <w:ind w:left="74" w:right="-2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17.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1481"/>
                <w:tab w:val="left" w:pos="2553"/>
                <w:tab w:val="left" w:pos="3863"/>
              </w:tabs>
              <w:spacing w:line="263" w:lineRule="exact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сводной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ведомости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успеваемости,</w:t>
            </w:r>
          </w:p>
          <w:p>
            <w:pPr>
              <w:pStyle w:val="8"/>
              <w:spacing w:line="269" w:lineRule="exact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характеристики.</w:t>
            </w:r>
          </w:p>
        </w:tc>
        <w:tc>
          <w:tcPr>
            <w:tcW w:w="1559" w:type="dxa"/>
          </w:tcPr>
          <w:p>
            <w:pPr>
              <w:pStyle w:val="8"/>
              <w:spacing w:before="123"/>
              <w:ind w:left="159" w:right="14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63" w:lineRule="exact"/>
              <w:ind w:left="223" w:right="274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Классные</w:t>
            </w:r>
          </w:p>
          <w:p>
            <w:pPr>
              <w:pStyle w:val="8"/>
              <w:spacing w:line="269" w:lineRule="exact"/>
              <w:ind w:left="223" w:right="270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18.</w:t>
            </w:r>
          </w:p>
        </w:tc>
        <w:tc>
          <w:tcPr>
            <w:tcW w:w="5361" w:type="dxa"/>
          </w:tcPr>
          <w:p>
            <w:pPr>
              <w:pStyle w:val="8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работы классных руководителей по подготовке документов выпускников</w:t>
            </w:r>
          </w:p>
          <w:p>
            <w:pPr>
              <w:pStyle w:val="8"/>
              <w:spacing w:line="269" w:lineRule="exact"/>
              <w:ind w:left="54"/>
              <w:rPr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left="159" w:right="14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ind w:left="74" w:right="-2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19.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2522"/>
                <w:tab w:val="left" w:pos="4194"/>
              </w:tabs>
              <w:ind w:left="54" w:right="22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Обеспечение информационного сопровождения подготовки выпускников и результатов государственной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итоговой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 xml:space="preserve">аттестации </w:t>
            </w:r>
          </w:p>
          <w:p>
            <w:pPr>
              <w:pStyle w:val="8"/>
              <w:spacing w:line="270" w:lineRule="atLeast"/>
              <w:ind w:left="54" w:right="26"/>
              <w:jc w:val="both"/>
              <w:rPr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ind w:left="161" w:right="13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rPr>
                <w:i w:val="0"/>
                <w:iCs/>
                <w:color w:val="auto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20.</w:t>
            </w:r>
          </w:p>
        </w:tc>
        <w:tc>
          <w:tcPr>
            <w:tcW w:w="5361" w:type="dxa"/>
          </w:tcPr>
          <w:p>
            <w:pPr>
              <w:pStyle w:val="8"/>
              <w:spacing w:line="262" w:lineRule="exact"/>
              <w:ind w:left="11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Мониторинг оценки качества образовательных</w:t>
            </w:r>
          </w:p>
          <w:p>
            <w:pPr>
              <w:pStyle w:val="8"/>
              <w:spacing w:line="269" w:lineRule="exact"/>
              <w:ind w:left="11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услуг выпускниками и их родителями.</w:t>
            </w:r>
          </w:p>
        </w:tc>
        <w:tc>
          <w:tcPr>
            <w:tcW w:w="1559" w:type="dxa"/>
          </w:tcPr>
          <w:p>
            <w:pPr>
              <w:pStyle w:val="8"/>
              <w:spacing w:before="125"/>
              <w:ind w:left="161" w:right="13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rPr>
                <w:i w:val="0"/>
                <w:iCs/>
                <w:color w:val="auto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21.</w:t>
            </w:r>
          </w:p>
        </w:tc>
        <w:tc>
          <w:tcPr>
            <w:tcW w:w="5361" w:type="dxa"/>
          </w:tcPr>
          <w:p>
            <w:pPr>
              <w:pStyle w:val="8"/>
              <w:ind w:left="54" w:right="2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Совещание – инструктаж с членами государственной экзаменационной комиссии и апелляционной комиссии по требованиям к</w:t>
            </w:r>
          </w:p>
          <w:p>
            <w:pPr>
              <w:pStyle w:val="8"/>
              <w:tabs>
                <w:tab w:val="left" w:pos="2347"/>
                <w:tab w:val="left" w:pos="4168"/>
              </w:tabs>
              <w:spacing w:line="276" w:lineRule="exact"/>
              <w:ind w:left="54" w:right="2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проведению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защиты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выпускных </w:t>
            </w:r>
            <w:r>
              <w:rPr>
                <w:color w:val="auto"/>
                <w:sz w:val="24"/>
              </w:rPr>
              <w:t>квалификационных работ.</w:t>
            </w:r>
          </w:p>
        </w:tc>
        <w:tc>
          <w:tcPr>
            <w:tcW w:w="1559" w:type="dxa"/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1"/>
              </w:rPr>
            </w:pPr>
          </w:p>
          <w:p>
            <w:pPr>
              <w:pStyle w:val="8"/>
              <w:ind w:left="161" w:right="1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1"/>
              </w:rPr>
            </w:pPr>
          </w:p>
          <w:p>
            <w:pPr>
              <w:pStyle w:val="8"/>
              <w:ind w:left="10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</w:t>
            </w:r>
          </w:p>
          <w:p>
            <w:pPr>
              <w:pStyle w:val="8"/>
              <w:ind w:left="10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22.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1603"/>
                <w:tab w:val="left" w:pos="1965"/>
                <w:tab w:val="left" w:pos="2522"/>
                <w:tab w:val="left" w:pos="2867"/>
                <w:tab w:val="left" w:pos="3795"/>
                <w:tab w:val="left" w:pos="4150"/>
                <w:tab w:val="left" w:pos="4194"/>
                <w:tab w:val="left" w:pos="5203"/>
              </w:tabs>
              <w:ind w:left="54" w:right="2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Подготовить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издать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приказ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допуске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 государственной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итоговой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аттестации</w:t>
            </w:r>
          </w:p>
          <w:p>
            <w:pPr>
              <w:pStyle w:val="8"/>
              <w:tabs>
                <w:tab w:val="left" w:pos="1732"/>
                <w:tab w:val="left" w:pos="2171"/>
                <w:tab w:val="left" w:pos="3855"/>
                <w:tab w:val="left" w:pos="4287"/>
              </w:tabs>
              <w:spacing w:line="270" w:lineRule="atLeast"/>
              <w:ind w:left="54" w:right="2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выпускников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соответствии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решением Педагогического Совета</w:t>
            </w:r>
          </w:p>
        </w:tc>
        <w:tc>
          <w:tcPr>
            <w:tcW w:w="1559" w:type="dxa"/>
          </w:tcPr>
          <w:p>
            <w:pPr>
              <w:pStyle w:val="8"/>
              <w:spacing w:before="10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ind w:left="161" w:right="1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ind w:left="74" w:right="-2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23.</w:t>
            </w:r>
          </w:p>
        </w:tc>
        <w:tc>
          <w:tcPr>
            <w:tcW w:w="5361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tabs>
                <w:tab w:val="left" w:pos="1443"/>
                <w:tab w:val="left" w:pos="3530"/>
              </w:tabs>
              <w:ind w:left="54" w:right="2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Заседания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государственной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экзаменационной </w:t>
            </w:r>
            <w:r>
              <w:rPr>
                <w:color w:val="auto"/>
                <w:sz w:val="24"/>
              </w:rPr>
              <w:t>комиссии.</w:t>
            </w:r>
          </w:p>
        </w:tc>
        <w:tc>
          <w:tcPr>
            <w:tcW w:w="1559" w:type="dxa"/>
          </w:tcPr>
          <w:p>
            <w:pPr>
              <w:pStyle w:val="8"/>
              <w:spacing w:line="269" w:lineRule="exact"/>
              <w:ind w:left="221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 xml:space="preserve">по расписанию </w:t>
            </w:r>
            <w:r>
              <w:rPr>
                <w:color w:val="auto"/>
                <w:sz w:val="24"/>
                <w:lang w:val="ru-RU"/>
              </w:rPr>
              <w:t>ГИА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ind w:left="712" w:right="124" w:hanging="468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председатель ГЭК 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24.</w:t>
            </w:r>
          </w:p>
        </w:tc>
        <w:tc>
          <w:tcPr>
            <w:tcW w:w="5361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tabs>
                <w:tab w:val="left" w:pos="1796"/>
                <w:tab w:val="left" w:pos="3592"/>
              </w:tabs>
              <w:ind w:left="54" w:right="2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Итоговое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заседание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государственной экзаменационной комиссии.</w:t>
            </w:r>
          </w:p>
        </w:tc>
        <w:tc>
          <w:tcPr>
            <w:tcW w:w="1559" w:type="dxa"/>
          </w:tcPr>
          <w:p>
            <w:pPr>
              <w:pStyle w:val="8"/>
              <w:spacing w:line="270" w:lineRule="atLeast"/>
              <w:ind w:left="161" w:right="141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 xml:space="preserve">По расписанию </w:t>
            </w:r>
            <w:r>
              <w:rPr>
                <w:color w:val="auto"/>
                <w:sz w:val="24"/>
                <w:lang w:val="ru-RU"/>
              </w:rPr>
              <w:t>ГИА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ind w:left="712" w:right="124" w:hanging="468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председатель ГЭК 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25.</w:t>
            </w:r>
          </w:p>
        </w:tc>
        <w:tc>
          <w:tcPr>
            <w:tcW w:w="5361" w:type="dxa"/>
            <w:tcBorders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Торжественное вручение дипломов выпускникам</w:t>
            </w:r>
          </w:p>
          <w:p>
            <w:pPr>
              <w:pStyle w:val="8"/>
              <w:spacing w:line="269" w:lineRule="exact"/>
              <w:ind w:left="5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колледжа.</w:t>
            </w:r>
          </w:p>
        </w:tc>
        <w:tc>
          <w:tcPr>
            <w:tcW w:w="1559" w:type="dxa"/>
            <w:tcBorders>
              <w:bottom w:val="single" w:color="000000" w:sz="12" w:space="0"/>
            </w:tcBorders>
          </w:tcPr>
          <w:p>
            <w:pPr>
              <w:pStyle w:val="8"/>
              <w:spacing w:before="125"/>
              <w:ind w:left="161" w:right="1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30</w:t>
            </w:r>
            <w:r>
              <w:rPr>
                <w:color w:val="auto"/>
                <w:sz w:val="24"/>
              </w:rPr>
              <w:t xml:space="preserve"> июня</w:t>
            </w:r>
          </w:p>
        </w:tc>
        <w:tc>
          <w:tcPr>
            <w:tcW w:w="2338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25"/>
              <w:ind w:left="99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председатель ГЭК</w:t>
            </w:r>
          </w:p>
        </w:tc>
      </w:tr>
    </w:tbl>
    <w:p>
      <w:pPr>
        <w:jc w:val="center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099"/>
        <w:rPr>
          <w:color w:val="auto"/>
        </w:rPr>
      </w:pPr>
      <w:bookmarkStart w:id="15" w:name="_bookmark15"/>
      <w:bookmarkEnd w:id="15"/>
      <w:r>
        <w:rPr>
          <w:color w:val="auto"/>
        </w:rPr>
        <w:t>План профориентационной работы</w:t>
      </w:r>
    </w:p>
    <w:p>
      <w:pPr>
        <w:pStyle w:val="3"/>
        <w:spacing w:before="3"/>
        <w:rPr>
          <w:color w:val="auto"/>
        </w:rPr>
      </w:pPr>
    </w:p>
    <w:tbl>
      <w:tblPr>
        <w:tblStyle w:val="5"/>
        <w:tblW w:w="10068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5092"/>
        <w:gridCol w:w="2025"/>
        <w:gridCol w:w="22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3" w:lineRule="exact"/>
              <w:ind w:left="107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№</w:t>
            </w:r>
          </w:p>
        </w:tc>
        <w:tc>
          <w:tcPr>
            <w:tcW w:w="50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3" w:lineRule="exact"/>
              <w:ind w:left="1854" w:right="1827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20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6" w:lineRule="exact"/>
              <w:ind w:left="249" w:right="203" w:firstLine="328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Сроки выполнения</w:t>
            </w:r>
          </w:p>
        </w:tc>
        <w:tc>
          <w:tcPr>
            <w:tcW w:w="2217" w:type="dxa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3" w:lineRule="exact"/>
              <w:ind w:left="227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7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1.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7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Подведение итогов работы приёмной комиссии.</w:t>
            </w:r>
          </w:p>
          <w:p>
            <w:pPr>
              <w:pStyle w:val="8"/>
              <w:spacing w:line="264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Анализ результатов приёма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г.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7" w:lineRule="exact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Октябрь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н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оябрь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7" w:lineRule="exact"/>
              <w:ind w:left="104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Ответственный</w:t>
            </w:r>
          </w:p>
          <w:p>
            <w:pPr>
              <w:pStyle w:val="8"/>
              <w:spacing w:line="264" w:lineRule="exact"/>
              <w:ind w:left="102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секретарь ПК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2.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Отчёт о приёмной кампании 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21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г.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Ноябрь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-декабрь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04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Ответственный</w:t>
            </w:r>
          </w:p>
          <w:p>
            <w:pPr>
              <w:pStyle w:val="8"/>
              <w:spacing w:line="264" w:lineRule="exact"/>
              <w:ind w:left="102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секретарь ПК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3.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669"/>
                <w:tab w:val="left" w:pos="2637"/>
                <w:tab w:val="left" w:pos="3369"/>
              </w:tabs>
              <w:spacing w:line="268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Составление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планов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ПОР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преподавателями</w:t>
            </w:r>
          </w:p>
          <w:p>
            <w:pPr>
              <w:pStyle w:val="8"/>
              <w:spacing w:line="264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практических дисциплин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ктябрь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04" w:right="6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Преподаватели</w:t>
            </w:r>
          </w:p>
          <w:p>
            <w:pPr>
              <w:pStyle w:val="8"/>
              <w:spacing w:line="264" w:lineRule="exact"/>
              <w:ind w:left="104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4.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Внести изменения и поправки в нормативные документы Приёмной комиссии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Декабрь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февр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аль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4" w:right="69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Директор, зам. Директора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по УПР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,</w:t>
            </w:r>
          </w:p>
          <w:p>
            <w:pPr>
              <w:pStyle w:val="8"/>
              <w:spacing w:line="264" w:lineRule="exact"/>
              <w:ind w:left="104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5.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676"/>
                <w:tab w:val="left" w:pos="3412"/>
                <w:tab w:val="left" w:pos="3908"/>
              </w:tabs>
              <w:ind w:left="117" w:right="8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Разработка,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изготовление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размещение информационных и рекламно -агитационных</w:t>
            </w:r>
          </w:p>
          <w:p>
            <w:pPr>
              <w:pStyle w:val="8"/>
              <w:spacing w:line="264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материалов, и др.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октябрь–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прель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986" w:right="130" w:hanging="8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Директора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6.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009"/>
                <w:tab w:val="left" w:pos="4470"/>
              </w:tabs>
              <w:spacing w:line="268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Оформление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информационного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стенда</w:t>
            </w:r>
          </w:p>
          <w:p>
            <w:pPr>
              <w:pStyle w:val="8"/>
              <w:spacing w:line="270" w:lineRule="atLeast"/>
              <w:ind w:left="117" w:right="88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«Абитуриент»; наполнение информацией по приёмной кампании раздела «Абитуриенту» официального сайта и сторонних сайтов профориентационной направленности.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right="391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течение приемной кампании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986" w:right="130" w:hanging="802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Директора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7.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628"/>
                <w:tab w:val="left" w:pos="3585"/>
                <w:tab w:val="left" w:pos="4410"/>
              </w:tabs>
              <w:ind w:left="117" w:right="89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Профориентационная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работа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через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активы специализаций: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257"/>
              </w:tabs>
              <w:ind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фото и видеопрезентации специализации;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506"/>
                <w:tab w:val="left" w:pos="507"/>
                <w:tab w:val="left" w:pos="3003"/>
                <w:tab w:val="left" w:pos="3991"/>
                <w:tab w:val="left" w:pos="4550"/>
              </w:tabs>
              <w:ind w:right="87"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профориентационная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работа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месту жительства на зимних каникулах;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508"/>
                <w:tab w:val="left" w:pos="509"/>
                <w:tab w:val="left" w:pos="3007"/>
                <w:tab w:val="left" w:pos="3998"/>
                <w:tab w:val="left" w:pos="4543"/>
              </w:tabs>
              <w:spacing w:line="270" w:lineRule="atLeast"/>
              <w:ind w:right="89"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профориентационная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работа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во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pacing w:val="-1"/>
                <w:sz w:val="24"/>
                <w:szCs w:val="24"/>
              </w:rPr>
              <w:t xml:space="preserve">время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прохождения различных видов практик;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right="162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676" w:hanging="413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Директора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по УПР</w:t>
            </w:r>
          </w:p>
          <w:p>
            <w:pPr>
              <w:pStyle w:val="8"/>
              <w:ind w:left="676" w:hanging="413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преподаватели,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270" w:lineRule="atLeast"/>
              <w:ind w:left="297" w:right="259" w:hanging="1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pacing w:val="-1"/>
                <w:sz w:val="24"/>
                <w:szCs w:val="24"/>
              </w:rPr>
              <w:t>.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7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8.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Участие в выставках образовательных услуг, проводимых СЗН и иными организациями</w:t>
            </w:r>
          </w:p>
          <w:p>
            <w:pPr>
              <w:pStyle w:val="8"/>
              <w:tabs>
                <w:tab w:val="left" w:pos="257"/>
              </w:tabs>
              <w:spacing w:line="264" w:lineRule="exact"/>
              <w:ind w:left="256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течение учебного года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right="111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преподаватели студенты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9.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Подготовка к проведению Дня открытых дверей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определение даты проведения;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91"/>
              </w:tabs>
              <w:ind w:right="92"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подготовка показательных выступлений определение ответственных;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424"/>
                <w:tab w:val="left" w:pos="425"/>
                <w:tab w:val="left" w:pos="1590"/>
                <w:tab w:val="left" w:pos="1923"/>
                <w:tab w:val="left" w:pos="3986"/>
              </w:tabs>
              <w:ind w:right="90"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собрание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преподавателями,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назначение ответственных лиц;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обновление стендов с фотоколлажами;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377"/>
              </w:tabs>
              <w:spacing w:line="270" w:lineRule="atLeast"/>
              <w:ind w:right="91"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создание мультимедийных презентаций по специализациям.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jc w:val="left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течение учебного года</w:t>
            </w:r>
          </w:p>
          <w:p>
            <w:pPr>
              <w:pStyle w:val="8"/>
              <w:spacing w:before="3"/>
              <w:jc w:val="left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</w:p>
          <w:p>
            <w:pPr>
              <w:pStyle w:val="8"/>
              <w:ind w:right="162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Зам.директора по УВР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</w:p>
          <w:p>
            <w:pPr>
              <w:pStyle w:val="8"/>
              <w:ind w:left="100" w:right="7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10.</w:t>
            </w:r>
          </w:p>
        </w:tc>
        <w:tc>
          <w:tcPr>
            <w:tcW w:w="5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17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Проведение «Дня открытых дверей»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17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апрель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2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г.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ind w:left="566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ru-RU"/>
              </w:rPr>
              <w:t>Студсовет</w:t>
            </w:r>
          </w:p>
        </w:tc>
      </w:tr>
    </w:tbl>
    <w:p>
      <w:pPr>
        <w:spacing w:line="264" w:lineRule="exact"/>
        <w:rPr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168" w:type="dxa"/>
        <w:tblInd w:w="5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5245"/>
        <w:gridCol w:w="1844"/>
        <w:gridCol w:w="2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0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60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11.</w:t>
            </w:r>
          </w:p>
        </w:tc>
        <w:tc>
          <w:tcPr>
            <w:tcW w:w="5245" w:type="dxa"/>
          </w:tcPr>
          <w:p>
            <w:pPr>
              <w:pStyle w:val="8"/>
              <w:numPr>
                <w:ilvl w:val="0"/>
                <w:numId w:val="22"/>
              </w:numPr>
              <w:tabs>
                <w:tab w:val="left" w:pos="346"/>
              </w:tabs>
              <w:ind w:right="87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Профориентационная работа через средства массовой информации (телевидение, печатные издания, официальный сайт колледжа) по информационному обеспечению приёма, популяризации специальностей, избранных видов спорта и колледжа в целом;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401"/>
              </w:tabs>
              <w:ind w:right="88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и обновление информации о приёме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года на информационном стенде и официальном сайте колледжа;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451"/>
              </w:tabs>
              <w:ind w:right="85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информирование о жизни колледжа, о соревнованиях и мероприятиях с участием студентов и преподавателей колледжа, проводимых в колледже, городе, области и за пределами региона, путем предоставления информации на сайт;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257"/>
              </w:tabs>
              <w:ind w:left="256" w:hanging="13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 и утверждение макета объявления;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382"/>
              </w:tabs>
              <w:ind w:right="90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составление, утверждение графика выхода объявлений и размещение рекламного материала в СМИ и ТВ;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257"/>
              </w:tabs>
              <w:spacing w:line="267" w:lineRule="exact"/>
              <w:ind w:left="256" w:hanging="13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оплата рекламной продукции.</w:t>
            </w:r>
          </w:p>
        </w:tc>
        <w:tc>
          <w:tcPr>
            <w:tcW w:w="1844" w:type="dxa"/>
          </w:tcPr>
          <w:p>
            <w:pPr>
              <w:pStyle w:val="8"/>
              <w:ind w:left="121" w:right="94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96"/>
              <w:ind w:left="121" w:right="9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февраль - июнь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36"/>
              </w:rPr>
            </w:pPr>
          </w:p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март-июнь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7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преподаватели колледжа.</w:t>
            </w: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1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ind w:left="104" w:right="67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Директор, </w:t>
            </w:r>
          </w:p>
          <w:p>
            <w:pPr>
              <w:pStyle w:val="8"/>
              <w:spacing w:before="1"/>
              <w:ind w:left="100" w:right="70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 гл. бухгалтер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5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60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12.</w:t>
            </w:r>
          </w:p>
        </w:tc>
        <w:tc>
          <w:tcPr>
            <w:tcW w:w="5245" w:type="dxa"/>
          </w:tcPr>
          <w:p>
            <w:pPr>
              <w:pStyle w:val="8"/>
              <w:tabs>
                <w:tab w:val="left" w:pos="3350"/>
                <w:tab w:val="left" w:pos="5030"/>
              </w:tabs>
              <w:ind w:left="117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Профориентационная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работа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 общеобразовательных школах с целью: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257"/>
              </w:tabs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обеспечения набора 202</w:t>
            </w:r>
            <w:r>
              <w:rPr>
                <w:color w:val="auto"/>
                <w:sz w:val="24"/>
                <w:lang w:val="ru-RU"/>
              </w:rPr>
              <w:t>2-23</w:t>
            </w:r>
            <w:r>
              <w:rPr>
                <w:color w:val="auto"/>
                <w:sz w:val="24"/>
              </w:rPr>
              <w:t>г.;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39"/>
                <w:tab w:val="left" w:pos="444"/>
              </w:tabs>
              <w:ind w:right="93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популяризации избранных профессий  колледжа во время педагогической практики с привлечением студентов- практикантов 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39"/>
              </w:tabs>
              <w:ind w:right="93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организации и проведение различных форм профработы;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17"/>
              </w:tabs>
              <w:ind w:left="316" w:hanging="1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оформления Уголка абитуриента в СОШ;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406"/>
              </w:tabs>
              <w:ind w:right="91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оказания профориентационной поддержки, проф. консультации учащимся в процессе выбора профиля обучения и сферы будущей профессиональной деятельности;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22"/>
              </w:tabs>
              <w:spacing w:line="274" w:lineRule="exact"/>
              <w:ind w:right="90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агитация и приглашение учащихся СОШ на День открытых дверей;</w:t>
            </w:r>
          </w:p>
        </w:tc>
        <w:tc>
          <w:tcPr>
            <w:tcW w:w="1844" w:type="dxa"/>
          </w:tcPr>
          <w:p>
            <w:pPr>
              <w:pStyle w:val="8"/>
              <w:spacing w:line="265" w:lineRule="exact"/>
              <w:ind w:left="24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октябрь-март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33" w:right="96" w:hanging="1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УПР и УВР</w:t>
            </w:r>
          </w:p>
          <w:p>
            <w:pPr>
              <w:pStyle w:val="8"/>
              <w:ind w:left="104" w:right="70"/>
              <w:jc w:val="center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60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13.</w:t>
            </w:r>
          </w:p>
        </w:tc>
        <w:tc>
          <w:tcPr>
            <w:tcW w:w="5245" w:type="dxa"/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Формирование состава приёмной комиссии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г. Разработка и утверждение плана работы</w:t>
            </w:r>
          </w:p>
          <w:p>
            <w:pPr>
              <w:pStyle w:val="8"/>
              <w:spacing w:line="269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приёмной комиссии.</w:t>
            </w:r>
          </w:p>
        </w:tc>
        <w:tc>
          <w:tcPr>
            <w:tcW w:w="1844" w:type="dxa"/>
          </w:tcPr>
          <w:p>
            <w:pPr>
              <w:pStyle w:val="8"/>
              <w:spacing w:line="263" w:lineRule="exact"/>
              <w:ind w:left="5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январь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right="70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14.</w:t>
            </w:r>
          </w:p>
        </w:tc>
        <w:tc>
          <w:tcPr>
            <w:tcW w:w="5245" w:type="dxa"/>
          </w:tcPr>
          <w:p>
            <w:pPr>
              <w:pStyle w:val="8"/>
              <w:ind w:left="117" w:right="5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Формирование делопроизводства приёмной комиссии</w:t>
            </w:r>
          </w:p>
        </w:tc>
        <w:tc>
          <w:tcPr>
            <w:tcW w:w="1844" w:type="dxa"/>
          </w:tcPr>
          <w:p>
            <w:pPr>
              <w:pStyle w:val="8"/>
              <w:ind w:left="422" w:right="396" w:firstLine="3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период приемной кампании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7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Ответственный секретарь ПК, </w:t>
            </w:r>
          </w:p>
          <w:p>
            <w:pPr>
              <w:pStyle w:val="8"/>
              <w:spacing w:line="269" w:lineRule="exact"/>
              <w:ind w:left="102" w:right="70"/>
              <w:jc w:val="center"/>
              <w:rPr>
                <w:i w:val="0"/>
                <w:iCs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15.</w:t>
            </w:r>
          </w:p>
        </w:tc>
        <w:tc>
          <w:tcPr>
            <w:tcW w:w="5245" w:type="dxa"/>
          </w:tcPr>
          <w:p>
            <w:pPr>
              <w:pStyle w:val="8"/>
              <w:ind w:left="117" w:right="8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Провести итоговое заседание приёмной комиссии по подведению итогов и зачисления в колледж</w:t>
            </w:r>
          </w:p>
        </w:tc>
        <w:tc>
          <w:tcPr>
            <w:tcW w:w="1844" w:type="dxa"/>
          </w:tcPr>
          <w:p>
            <w:pPr>
              <w:pStyle w:val="8"/>
              <w:ind w:left="331" w:right="301" w:firstLine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После </w:t>
            </w:r>
            <w:r>
              <w:rPr>
                <w:color w:val="auto"/>
                <w:spacing w:val="-1"/>
                <w:sz w:val="24"/>
              </w:rPr>
              <w:t xml:space="preserve">завершения </w:t>
            </w:r>
            <w:r>
              <w:rPr>
                <w:color w:val="auto"/>
                <w:sz w:val="24"/>
              </w:rPr>
              <w:t>приёмной</w:t>
            </w:r>
          </w:p>
          <w:p>
            <w:pPr>
              <w:pStyle w:val="8"/>
              <w:spacing w:line="269" w:lineRule="exact"/>
              <w:ind w:left="411" w:right="38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кампании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8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Члены приёмной комиссии, преподаватели.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16.</w:t>
            </w:r>
          </w:p>
        </w:tc>
        <w:tc>
          <w:tcPr>
            <w:tcW w:w="5245" w:type="dxa"/>
            <w:tcBorders>
              <w:bottom w:val="single" w:color="000000" w:sz="12" w:space="0"/>
            </w:tcBorders>
          </w:tcPr>
          <w:p>
            <w:pPr>
              <w:pStyle w:val="8"/>
              <w:ind w:left="117" w:right="37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Проанализировать и составить общий план по профориентационной работе на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3</w:t>
            </w:r>
            <w:r>
              <w:rPr>
                <w:color w:val="auto"/>
                <w:sz w:val="24"/>
              </w:rPr>
              <w:t xml:space="preserve"> уч. год, учитывая планирование по этому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направлению на специализациях.</w:t>
            </w:r>
          </w:p>
        </w:tc>
        <w:tc>
          <w:tcPr>
            <w:tcW w:w="1844" w:type="dxa"/>
            <w:tcBorders>
              <w:bottom w:val="single" w:color="000000" w:sz="12" w:space="0"/>
            </w:tcBorders>
          </w:tcPr>
          <w:p>
            <w:pPr>
              <w:pStyle w:val="8"/>
              <w:ind w:left="527" w:right="361" w:hanging="12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 - октябрь</w:t>
            </w:r>
          </w:p>
        </w:tc>
        <w:tc>
          <w:tcPr>
            <w:tcW w:w="2229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93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 xml:space="preserve"> преподаватели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after="6"/>
        <w:ind w:left="3500"/>
        <w:rPr>
          <w:rFonts w:hint="default" w:ascii="Times New Roman" w:hAnsi="Times New Roman" w:cs="Times New Roman"/>
          <w:color w:val="auto"/>
        </w:rPr>
      </w:pPr>
      <w:bookmarkStart w:id="16" w:name="_bookmark16"/>
      <w:bookmarkEnd w:id="16"/>
      <w:r>
        <w:rPr>
          <w:rFonts w:hint="default" w:ascii="Times New Roman" w:hAnsi="Times New Roman" w:cs="Times New Roman"/>
          <w:color w:val="auto"/>
        </w:rPr>
        <w:t>План воспитательной работы</w:t>
      </w:r>
    </w:p>
    <w:p>
      <w:pPr>
        <w:pStyle w:val="3"/>
        <w:spacing w:before="75" w:after="6"/>
        <w:ind w:left="3500"/>
        <w:rPr>
          <w:rFonts w:hint="default" w:ascii="Times New Roman" w:hAnsi="Times New Roman" w:cs="Times New Roman"/>
          <w:color w:val="auto"/>
        </w:rPr>
      </w:pPr>
    </w:p>
    <w:tbl>
      <w:tblPr>
        <w:tblStyle w:val="5"/>
        <w:tblW w:w="10433" w:type="dxa"/>
        <w:tblInd w:w="12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3948"/>
        <w:gridCol w:w="1701"/>
        <w:gridCol w:w="1745"/>
        <w:gridCol w:w="23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433" w:type="dxa"/>
            <w:gridSpan w:val="5"/>
            <w:tcBorders>
              <w:bottom w:val="single" w:color="000000" w:sz="4" w:space="0"/>
            </w:tcBorders>
            <w:vAlign w:val="top"/>
          </w:tcPr>
          <w:p>
            <w:pPr>
              <w:pStyle w:val="8"/>
              <w:spacing w:line="258" w:lineRule="exact"/>
              <w:ind w:left="3784" w:right="3756"/>
              <w:jc w:val="both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Методическая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3" w:lineRule="exact"/>
              <w:ind w:right="308"/>
              <w:jc w:val="both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3" w:lineRule="exact"/>
              <w:ind w:left="1742" w:right="1716"/>
              <w:jc w:val="both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235" w:right="191" w:firstLine="362"/>
              <w:jc w:val="both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 исполнения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3" w:lineRule="exact"/>
              <w:ind w:left="315"/>
              <w:jc w:val="both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Согласование комплексных планов работы с муниципальными органами (КДН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ЗП, ПДН,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БЦРБ)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478" w:right="313" w:hanging="118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right="160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930"/>
                <w:tab w:val="left" w:pos="3768"/>
              </w:tabs>
              <w:spacing w:line="268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Разработка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программы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социально-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педагогической помощи студентам.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97" w:right="16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Сентябрь-</w:t>
            </w:r>
          </w:p>
          <w:p>
            <w:pPr>
              <w:pStyle w:val="8"/>
              <w:spacing w:line="264" w:lineRule="exact"/>
              <w:ind w:left="197" w:right="17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885"/>
              </w:tabs>
              <w:spacing w:line="268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отчетной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предоставление информации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63" w:right="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документации,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97" w:right="173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Ежемесячно,</w:t>
            </w:r>
          </w:p>
          <w:p>
            <w:pPr>
              <w:pStyle w:val="8"/>
              <w:spacing w:line="264" w:lineRule="exact"/>
              <w:ind w:left="197" w:right="16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запросу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ind w:left="101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3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513"/>
                <w:tab w:val="left" w:pos="2103"/>
                <w:tab w:val="left" w:pos="3527"/>
                <w:tab w:val="left" w:pos="4207"/>
                <w:tab w:val="left" w:pos="4669"/>
              </w:tabs>
              <w:ind w:left="114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Методическое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сопровождение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Совета классных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руководителей,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Совета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профилактике, Педагогического Совета: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33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планам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right="189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735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599"/>
                <w:tab w:val="left" w:pos="2556"/>
              </w:tabs>
              <w:spacing w:line="237" w:lineRule="auto"/>
              <w:ind w:left="114" w:right="52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«Адаптация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нового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набора обучению в колледже»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388"/>
              </w:tabs>
              <w:spacing w:line="270" w:lineRule="exact"/>
              <w:ind w:left="10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студентов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461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17.</w:t>
            </w:r>
            <w:r>
              <w:rPr>
                <w:color w:val="auto"/>
                <w:sz w:val="24"/>
                <w:lang w:val="ru-RU"/>
              </w:rPr>
              <w:t>09</w:t>
            </w:r>
            <w:r>
              <w:rPr>
                <w:color w:val="auto"/>
                <w:sz w:val="24"/>
              </w:rPr>
              <w:t>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ind w:left="101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735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048"/>
                <w:tab w:val="left" w:pos="3643"/>
              </w:tabs>
              <w:ind w:left="114" w:right="8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«Воспитательная среда колледжа – как важнейшее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условие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становления профессиональной компетентности будущих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специалистов»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461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16.04.2</w:t>
            </w:r>
            <w:r>
              <w:rPr>
                <w:color w:val="auto"/>
                <w:sz w:val="24"/>
                <w:lang w:val="ru-RU"/>
              </w:rPr>
              <w:t>2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2" w:right="61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35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408"/>
              </w:tabs>
              <w:ind w:left="114" w:right="86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«Результаты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учебно-воспитательного процесса 20</w:t>
            </w:r>
            <w:r>
              <w:rPr>
                <w:color w:val="auto"/>
                <w:sz w:val="24"/>
                <w:lang w:val="ru-RU"/>
              </w:rPr>
              <w:t>21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 xml:space="preserve"> уч. года как фактор формирования основных задач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-202</w:t>
            </w:r>
            <w:r>
              <w:rPr>
                <w:color w:val="auto"/>
                <w:sz w:val="24"/>
                <w:lang w:val="ru-RU"/>
              </w:rPr>
              <w:t>3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уч. года»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1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18.06.2</w:t>
            </w:r>
            <w:r>
              <w:rPr>
                <w:color w:val="auto"/>
                <w:sz w:val="24"/>
                <w:lang w:val="ru-RU"/>
              </w:rPr>
              <w:t>2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2" w:right="61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656"/>
                <w:tab w:val="left" w:pos="3671"/>
                <w:tab w:val="left" w:pos="4791"/>
              </w:tabs>
              <w:ind w:left="114" w:right="-2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Освещение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воспитательной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работы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на информационном стенде, на сайте колледжа.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262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Весь период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ind w:left="102" w:right="47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ind w:left="114" w:right="-15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Планирование работы органов студенческого самоуправления: Актива студенческого самоуправления, Совета общежития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jc w:val="both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ind w:left="283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ind w:left="101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31"/>
              <w:ind w:left="114" w:right="-18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Планирование воспитательной работы на 202</w:t>
            </w:r>
            <w:r>
              <w:rPr>
                <w:color w:val="auto"/>
                <w:sz w:val="24"/>
                <w:lang w:val="ru-RU"/>
              </w:rPr>
              <w:t>2</w:t>
            </w:r>
            <w:r>
              <w:rPr>
                <w:color w:val="auto"/>
                <w:sz w:val="24"/>
              </w:rPr>
              <w:t>- 202</w:t>
            </w:r>
            <w:r>
              <w:rPr>
                <w:color w:val="auto"/>
                <w:sz w:val="24"/>
                <w:lang w:val="ru-RU"/>
              </w:rPr>
              <w:t xml:space="preserve">3 </w:t>
            </w:r>
            <w:r>
              <w:rPr>
                <w:color w:val="auto"/>
                <w:sz w:val="24"/>
              </w:rPr>
              <w:t>уч.год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3"/>
              <w:jc w:val="both"/>
              <w:rPr>
                <w:rFonts w:ascii="Arial"/>
                <w:b/>
                <w:color w:val="auto"/>
                <w:sz w:val="23"/>
              </w:rPr>
            </w:pPr>
          </w:p>
          <w:p>
            <w:pPr>
              <w:pStyle w:val="8"/>
              <w:ind w:left="197" w:right="17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64" w:lineRule="exact"/>
              <w:ind w:left="102" w:right="52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38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5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31"/>
              <w:ind w:left="114" w:right="-18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Разработка локальных документов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before="131"/>
              <w:ind w:left="487" w:right="191" w:hanging="11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70" w:lineRule="atLeast"/>
              <w:ind w:right="189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33" w:type="dxa"/>
            <w:gridSpan w:val="5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line="256" w:lineRule="exact"/>
              <w:ind w:left="107"/>
              <w:jc w:val="both"/>
              <w:rPr>
                <w:b/>
                <w:i w:val="0"/>
                <w:iCs/>
                <w:color w:val="auto"/>
                <w:sz w:val="24"/>
              </w:rPr>
            </w:pPr>
            <w:r>
              <w:rPr>
                <w:b/>
                <w:i w:val="0"/>
                <w:iCs/>
                <w:color w:val="auto"/>
                <w:sz w:val="24"/>
              </w:rPr>
              <w:t>Работа с родителями: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609"/>
                <w:tab w:val="left" w:pos="2038"/>
              </w:tabs>
              <w:spacing w:line="270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собраний (1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175" w:right="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70" w:lineRule="exact"/>
              <w:ind w:left="42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1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609"/>
                <w:tab w:val="left" w:pos="2038"/>
              </w:tabs>
              <w:spacing w:line="268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собраний (2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75" w:right="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5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jc w:val="both"/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609"/>
                <w:tab w:val="left" w:pos="2040"/>
              </w:tabs>
              <w:spacing w:line="268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собраний (3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79" w:right="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1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30.11.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jc w:val="both"/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right="3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609"/>
                <w:tab w:val="left" w:pos="2038"/>
              </w:tabs>
              <w:spacing w:line="268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собраний (4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175" w:right="6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pacing w:line="268" w:lineRule="exact"/>
              <w:ind w:left="461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29.02.2</w:t>
            </w:r>
            <w:r>
              <w:rPr>
                <w:color w:val="auto"/>
                <w:sz w:val="24"/>
                <w:lang w:val="ru-RU"/>
              </w:rPr>
              <w:t>2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jc w:val="both"/>
              <w:rPr>
                <w:color w:val="auto"/>
                <w:sz w:val="2"/>
                <w:szCs w:val="2"/>
              </w:rPr>
            </w:pPr>
          </w:p>
        </w:tc>
      </w:tr>
    </w:tbl>
    <w:p>
      <w:pPr>
        <w:rPr>
          <w:color w:val="auto"/>
          <w:sz w:val="2"/>
          <w:szCs w:val="2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574" w:type="dxa"/>
        <w:tblInd w:w="-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5776"/>
        <w:gridCol w:w="1604"/>
        <w:gridCol w:w="2302"/>
        <w:gridCol w:w="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776" w:type="dxa"/>
          </w:tcPr>
          <w:p>
            <w:pPr>
              <w:pStyle w:val="8"/>
              <w:ind w:left="114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Индивидуальные консультации, беседы, встречи. Оказание психолого-педагогической помощи</w:t>
            </w:r>
          </w:p>
        </w:tc>
        <w:tc>
          <w:tcPr>
            <w:tcW w:w="1604" w:type="dxa"/>
          </w:tcPr>
          <w:p>
            <w:pPr>
              <w:pStyle w:val="8"/>
              <w:spacing w:line="265" w:lineRule="exact"/>
              <w:ind w:left="24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19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74" w:type="dxa"/>
            <w:gridSpan w:val="5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56" w:lineRule="exact"/>
              <w:ind w:left="107"/>
              <w:rPr>
                <w:b/>
                <w:i w:val="0"/>
                <w:iCs/>
                <w:color w:val="auto"/>
                <w:sz w:val="24"/>
              </w:rPr>
            </w:pPr>
            <w:r>
              <w:rPr>
                <w:b/>
                <w:i w:val="0"/>
                <w:iCs/>
                <w:color w:val="auto"/>
                <w:sz w:val="24"/>
              </w:rPr>
              <w:t>Работа со студентами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5776" w:type="dxa"/>
          </w:tcPr>
          <w:p>
            <w:pPr>
              <w:pStyle w:val="8"/>
              <w:spacing w:line="262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досуга студентов: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407"/>
                <w:tab w:val="left" w:pos="408"/>
                <w:tab w:val="left" w:pos="1589"/>
                <w:tab w:val="left" w:pos="2287"/>
                <w:tab w:val="left" w:pos="3268"/>
                <w:tab w:val="left" w:pos="3723"/>
              </w:tabs>
              <w:ind w:right="-15"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Создание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базы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данных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об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объединениях </w:t>
            </w:r>
            <w:r>
              <w:rPr>
                <w:color w:val="auto"/>
                <w:sz w:val="24"/>
              </w:rPr>
              <w:t>учреждений дополнительного образования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274"/>
              </w:tabs>
              <w:ind w:right="-15"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Разъяснительная работа со студентами 1 курса об организации досуга</w:t>
            </w:r>
          </w:p>
          <w:p>
            <w:pPr>
              <w:pStyle w:val="8"/>
              <w:numPr>
                <w:numId w:val="0"/>
              </w:numPr>
              <w:tabs>
                <w:tab w:val="left" w:pos="539"/>
                <w:tab w:val="left" w:pos="540"/>
                <w:tab w:val="left" w:pos="2210"/>
                <w:tab w:val="left" w:pos="3564"/>
                <w:tab w:val="left" w:pos="4936"/>
              </w:tabs>
              <w:spacing w:line="270" w:lineRule="atLeast"/>
              <w:ind w:left="114" w:leftChars="0" w:right="-29" w:rightChars="0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-</w:t>
            </w:r>
            <w:r>
              <w:rPr>
                <w:color w:val="auto"/>
                <w:sz w:val="24"/>
              </w:rPr>
              <w:t>Организация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занятости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студентов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во внеурочное время</w:t>
            </w:r>
          </w:p>
        </w:tc>
        <w:tc>
          <w:tcPr>
            <w:tcW w:w="1604" w:type="dxa"/>
          </w:tcPr>
          <w:p>
            <w:pPr>
              <w:pStyle w:val="8"/>
              <w:spacing w:line="262" w:lineRule="exact"/>
              <w:ind w:left="44" w:righ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ind w:left="99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Воспитатель Классные</w:t>
            </w:r>
          </w:p>
          <w:p>
            <w:pPr>
              <w:pStyle w:val="8"/>
              <w:ind w:left="97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5776" w:type="dxa"/>
          </w:tcPr>
          <w:p>
            <w:pPr>
              <w:pStyle w:val="8"/>
              <w:tabs>
                <w:tab w:val="left" w:pos="2298"/>
                <w:tab w:val="left" w:pos="3691"/>
              </w:tabs>
              <w:spacing w:before="125"/>
              <w:ind w:left="114" w:right="-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Формирование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Актива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студенческого </w:t>
            </w:r>
            <w:r>
              <w:rPr>
                <w:color w:val="auto"/>
                <w:sz w:val="24"/>
              </w:rPr>
              <w:t>самоуправления, Совета общежития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left="44" w:righ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17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5776" w:type="dxa"/>
          </w:tcPr>
          <w:p>
            <w:pPr>
              <w:pStyle w:val="8"/>
              <w:ind w:left="114" w:right="-2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организационных собраний с активами групп с обсуждением вопросов дисциплины, академической успеваемости,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внеурочной деятельности. Отчетов групп</w:t>
            </w:r>
          </w:p>
        </w:tc>
        <w:tc>
          <w:tcPr>
            <w:tcW w:w="1604" w:type="dxa"/>
          </w:tcPr>
          <w:p>
            <w:pPr>
              <w:pStyle w:val="8"/>
              <w:spacing w:before="10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spacing w:before="1"/>
              <w:ind w:left="40" w:righ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126"/>
              <w:ind w:right="158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</w:t>
            </w:r>
          </w:p>
        </w:tc>
        <w:tc>
          <w:tcPr>
            <w:tcW w:w="5776" w:type="dxa"/>
          </w:tcPr>
          <w:p>
            <w:pPr>
              <w:pStyle w:val="8"/>
              <w:spacing w:line="262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проведение:</w:t>
            </w:r>
          </w:p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-итоговых и тематических классных часов;</w:t>
            </w:r>
          </w:p>
          <w:p>
            <w:pPr>
              <w:pStyle w:val="8"/>
              <w:spacing w:line="269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-внеурочных мероприятий в группе.</w:t>
            </w:r>
          </w:p>
        </w:tc>
        <w:tc>
          <w:tcPr>
            <w:tcW w:w="1604" w:type="dxa"/>
          </w:tcPr>
          <w:p>
            <w:pPr>
              <w:pStyle w:val="8"/>
              <w:spacing w:line="270" w:lineRule="atLeast"/>
              <w:ind w:left="392" w:hanging="15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2 </w:t>
            </w:r>
            <w:r>
              <w:rPr>
                <w:color w:val="auto"/>
                <w:spacing w:val="-8"/>
                <w:sz w:val="24"/>
              </w:rPr>
              <w:t xml:space="preserve">раза </w:t>
            </w:r>
            <w:r>
              <w:rPr>
                <w:color w:val="auto"/>
                <w:sz w:val="24"/>
              </w:rPr>
              <w:t xml:space="preserve">в </w:t>
            </w:r>
            <w:r>
              <w:rPr>
                <w:color w:val="auto"/>
                <w:spacing w:val="-9"/>
                <w:sz w:val="24"/>
              </w:rPr>
              <w:t xml:space="preserve">мес. </w:t>
            </w:r>
            <w:r>
              <w:rPr>
                <w:color w:val="auto"/>
                <w:spacing w:val="-5"/>
                <w:sz w:val="24"/>
              </w:rPr>
              <w:t xml:space="preserve">по </w:t>
            </w:r>
            <w:r>
              <w:rPr>
                <w:color w:val="auto"/>
                <w:spacing w:val="-8"/>
                <w:sz w:val="24"/>
              </w:rPr>
              <w:t>плану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ind w:left="100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776" w:type="dxa"/>
          </w:tcPr>
          <w:p>
            <w:pPr>
              <w:pStyle w:val="8"/>
              <w:tabs>
                <w:tab w:val="left" w:pos="1671"/>
                <w:tab w:val="left" w:pos="2043"/>
                <w:tab w:val="left" w:pos="3460"/>
              </w:tabs>
              <w:spacing w:before="125"/>
              <w:ind w:left="114" w:right="-2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>смотра-конкурса</w:t>
            </w:r>
          </w:p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«Лучшая комната в общежитии».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left="50" w:right="1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43" w:right="11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</w:t>
            </w:r>
          </w:p>
        </w:tc>
        <w:tc>
          <w:tcPr>
            <w:tcW w:w="5776" w:type="dxa"/>
          </w:tcPr>
          <w:p>
            <w:pPr>
              <w:pStyle w:val="8"/>
              <w:ind w:left="114" w:right="-2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областных, городских и районных мероприятиях направленных на патриотическое воспитание, ЗОЖ</w:t>
            </w:r>
          </w:p>
        </w:tc>
        <w:tc>
          <w:tcPr>
            <w:tcW w:w="1604" w:type="dxa"/>
          </w:tcPr>
          <w:p>
            <w:pPr>
              <w:pStyle w:val="8"/>
              <w:spacing w:line="265" w:lineRule="exact"/>
              <w:ind w:left="46" w:righ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390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</w:p>
        </w:tc>
        <w:tc>
          <w:tcPr>
            <w:tcW w:w="5776" w:type="dxa"/>
          </w:tcPr>
          <w:p>
            <w:pPr>
              <w:pStyle w:val="8"/>
              <w:tabs>
                <w:tab w:val="left" w:pos="1884"/>
                <w:tab w:val="left" w:pos="2459"/>
                <w:tab w:val="left" w:pos="4086"/>
              </w:tabs>
              <w:spacing w:line="262" w:lineRule="exact"/>
              <w:ind w:left="114" w:right="-2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досуговых</w:t>
            </w:r>
          </w:p>
          <w:p>
            <w:pPr>
              <w:pStyle w:val="8"/>
              <w:tabs>
                <w:tab w:val="left" w:pos="1830"/>
                <w:tab w:val="left" w:pos="2309"/>
                <w:tab w:val="left" w:pos="3870"/>
                <w:tab w:val="left" w:pos="4566"/>
              </w:tabs>
              <w:spacing w:line="270" w:lineRule="atLeast"/>
              <w:ind w:left="114" w:right="-2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мероприятий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общежитии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(по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плану воспитательной работы в общежитии).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</w:rPr>
            </w:pPr>
          </w:p>
          <w:p>
            <w:pPr>
              <w:pStyle w:val="8"/>
              <w:ind w:left="46" w:right="1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/>
                <w:color w:val="auto"/>
              </w:rPr>
            </w:pPr>
          </w:p>
          <w:p>
            <w:pPr>
              <w:pStyle w:val="8"/>
              <w:ind w:left="99" w:right="63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85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</w:t>
            </w:r>
          </w:p>
        </w:tc>
        <w:tc>
          <w:tcPr>
            <w:tcW w:w="5776" w:type="dxa"/>
          </w:tcPr>
          <w:p>
            <w:pPr>
              <w:pStyle w:val="8"/>
              <w:spacing w:before="70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Организация </w:t>
            </w:r>
            <w:r>
              <w:rPr>
                <w:color w:val="auto"/>
                <w:spacing w:val="-3"/>
                <w:sz w:val="24"/>
              </w:rPr>
              <w:t>культурно</w:t>
            </w:r>
            <w:r>
              <w:rPr>
                <w:color w:val="auto"/>
                <w:spacing w:val="-3"/>
                <w:sz w:val="24"/>
                <w:lang w:val="ru-RU"/>
              </w:rPr>
              <w:t xml:space="preserve"> </w:t>
            </w:r>
            <w:r>
              <w:rPr>
                <w:color w:val="auto"/>
                <w:spacing w:val="-3"/>
                <w:sz w:val="24"/>
              </w:rPr>
              <w:t xml:space="preserve">-массовой </w:t>
            </w:r>
            <w:r>
              <w:rPr>
                <w:color w:val="auto"/>
                <w:sz w:val="24"/>
              </w:rPr>
              <w:t>и творческой деятельности:</w:t>
            </w:r>
          </w:p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Торжественная линейка, посвященная Дню знаний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86"/>
              <w:ind w:left="43" w:right="17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  <w:lang w:val="ru-RU"/>
              </w:rPr>
              <w:t>1</w:t>
            </w:r>
            <w:r>
              <w:rPr>
                <w:color w:val="auto"/>
                <w:sz w:val="24"/>
              </w:rPr>
              <w:t>.09.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/>
                <w:color w:val="auto"/>
                <w:sz w:val="32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spacing w:before="1"/>
              <w:ind w:left="49" w:right="11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Актив студенческого самоуправления Совет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71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День здоровья</w:t>
            </w:r>
          </w:p>
        </w:tc>
        <w:tc>
          <w:tcPr>
            <w:tcW w:w="1604" w:type="dxa"/>
          </w:tcPr>
          <w:p>
            <w:pPr>
              <w:pStyle w:val="8"/>
              <w:spacing w:before="171"/>
              <w:ind w:left="43" w:right="17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17</w:t>
            </w:r>
            <w:r>
              <w:rPr>
                <w:color w:val="auto"/>
                <w:sz w:val="24"/>
              </w:rPr>
              <w:t>.09.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line="265" w:lineRule="exact"/>
              <w:ind w:left="114" w:right="-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участие в мероприятиях, посвященных юбилею</w:t>
            </w:r>
          </w:p>
          <w:p>
            <w:pPr>
              <w:pStyle w:val="8"/>
              <w:spacing w:line="269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города</w:t>
            </w:r>
          </w:p>
        </w:tc>
        <w:tc>
          <w:tcPr>
            <w:tcW w:w="1604" w:type="dxa"/>
          </w:tcPr>
          <w:p>
            <w:pPr>
              <w:pStyle w:val="8"/>
              <w:spacing w:before="126"/>
              <w:ind w:left="50" w:right="1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30.08.21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29"/>
              <w:ind w:left="114" w:right="-29"/>
              <w:jc w:val="both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- «Учитель, перед именем твоим…» (октябрь, творческое поздравление педагогического коллектива)</w:t>
            </w:r>
            <w:r>
              <w:rPr>
                <w:color w:val="auto"/>
                <w:sz w:val="24"/>
                <w:lang w:val="ru-RU"/>
              </w:rPr>
              <w:t>.День самоуправления</w:t>
            </w:r>
          </w:p>
        </w:tc>
        <w:tc>
          <w:tcPr>
            <w:tcW w:w="1604" w:type="dxa"/>
          </w:tcPr>
          <w:p>
            <w:pPr>
              <w:pStyle w:val="8"/>
              <w:ind w:left="43" w:right="17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  <w:lang w:val="ru-RU"/>
              </w:rPr>
              <w:t>5</w:t>
            </w:r>
            <w:r>
              <w:rPr>
                <w:color w:val="auto"/>
                <w:sz w:val="24"/>
              </w:rPr>
              <w:t>.10.</w:t>
            </w:r>
            <w:r>
              <w:rPr>
                <w:color w:val="auto"/>
                <w:sz w:val="24"/>
                <w:lang w:val="ru-RU"/>
              </w:rPr>
              <w:t>21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tabs>
                <w:tab w:val="left" w:pos="717"/>
                <w:tab w:val="left" w:pos="4066"/>
              </w:tabs>
              <w:spacing w:before="197"/>
              <w:ind w:left="114" w:right="-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конкурсно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развлекательная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>программа</w:t>
            </w:r>
          </w:p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«Минута славы» (общежитие)</w:t>
            </w:r>
          </w:p>
        </w:tc>
        <w:tc>
          <w:tcPr>
            <w:tcW w:w="1604" w:type="dxa"/>
          </w:tcPr>
          <w:p>
            <w:pPr>
              <w:pStyle w:val="8"/>
              <w:spacing w:before="2"/>
              <w:rPr>
                <w:rFonts w:ascii="Arial"/>
                <w:b/>
                <w:color w:val="auto"/>
                <w:sz w:val="29"/>
              </w:rPr>
            </w:pPr>
          </w:p>
          <w:p>
            <w:pPr>
              <w:pStyle w:val="8"/>
              <w:spacing w:before="1"/>
              <w:ind w:left="50" w:right="1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885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75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Акция, посвященная дню студента «Все мы разные, но классные!»</w:t>
            </w:r>
          </w:p>
        </w:tc>
        <w:tc>
          <w:tcPr>
            <w:tcW w:w="1604" w:type="dxa"/>
          </w:tcPr>
          <w:p>
            <w:pPr>
              <w:pStyle w:val="8"/>
              <w:spacing w:before="4"/>
              <w:rPr>
                <w:rFonts w:ascii="Arial"/>
                <w:b/>
                <w:color w:val="auto"/>
                <w:sz w:val="27"/>
              </w:rPr>
            </w:pPr>
          </w:p>
          <w:p>
            <w:pPr>
              <w:pStyle w:val="8"/>
              <w:ind w:left="139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/>
                <w:color w:val="auto"/>
                <w:sz w:val="32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rPr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Актив студенческого самоуправления Совет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97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Создание социального видеоролика к Дню матери</w:t>
            </w:r>
          </w:p>
        </w:tc>
        <w:tc>
          <w:tcPr>
            <w:tcW w:w="1604" w:type="dxa"/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9"/>
              </w:rPr>
            </w:pPr>
          </w:p>
          <w:p>
            <w:pPr>
              <w:pStyle w:val="8"/>
              <w:ind w:left="139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83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Творческий новогодний вечер «Новый год идет!»(общежитие)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color w:val="auto"/>
                <w:sz w:val="27"/>
              </w:rPr>
            </w:pPr>
          </w:p>
          <w:p>
            <w:pPr>
              <w:pStyle w:val="8"/>
              <w:ind w:left="140" w:right="10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декабрь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line="270" w:lineRule="exact"/>
              <w:ind w:left="114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Проведение мероприятий антитеррористической направленности</w:t>
            </w:r>
          </w:p>
        </w:tc>
        <w:tc>
          <w:tcPr>
            <w:tcW w:w="1604" w:type="dxa"/>
          </w:tcPr>
          <w:p>
            <w:pPr>
              <w:pStyle w:val="8"/>
              <w:spacing w:line="270" w:lineRule="exact"/>
              <w:ind w:left="140" w:right="108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В течении года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5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«А ну-ка, парни!»</w:t>
            </w:r>
          </w:p>
        </w:tc>
        <w:tc>
          <w:tcPr>
            <w:tcW w:w="1604" w:type="dxa"/>
          </w:tcPr>
          <w:p>
            <w:pPr>
              <w:pStyle w:val="8"/>
              <w:spacing w:before="15"/>
              <w:ind w:left="139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февраль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214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- акция к Международному женскому дню </w:t>
            </w:r>
            <w:r>
              <w:rPr>
                <w:color w:val="auto"/>
                <w:spacing w:val="-3"/>
                <w:sz w:val="24"/>
              </w:rPr>
              <w:t xml:space="preserve">«Мы </w:t>
            </w:r>
            <w:r>
              <w:rPr>
                <w:color w:val="auto"/>
                <w:sz w:val="24"/>
              </w:rPr>
              <w:t>вас любим!»</w:t>
            </w:r>
          </w:p>
        </w:tc>
        <w:tc>
          <w:tcPr>
            <w:tcW w:w="1604" w:type="dxa"/>
          </w:tcPr>
          <w:p>
            <w:pPr>
              <w:pStyle w:val="8"/>
              <w:spacing w:before="1"/>
              <w:ind w:left="137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март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85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13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мероприятия, посвященные празднованию Дня Победы</w:t>
            </w:r>
          </w:p>
        </w:tc>
        <w:tc>
          <w:tcPr>
            <w:tcW w:w="1604" w:type="dxa"/>
          </w:tcPr>
          <w:p>
            <w:pPr>
              <w:pStyle w:val="8"/>
              <w:spacing w:before="1"/>
              <w:ind w:left="140" w:right="10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885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2" w:lineRule="exact"/>
              <w:ind w:right="36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</w:t>
            </w:r>
          </w:p>
        </w:tc>
        <w:tc>
          <w:tcPr>
            <w:tcW w:w="5776" w:type="dxa"/>
          </w:tcPr>
          <w:p>
            <w:pPr>
              <w:pStyle w:val="8"/>
              <w:ind w:left="114" w:right="-15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городских, региональных, всероссийских акциях, межведомственных профилактических операциях:</w:t>
            </w:r>
          </w:p>
        </w:tc>
        <w:tc>
          <w:tcPr>
            <w:tcW w:w="1604" w:type="dxa"/>
          </w:tcPr>
          <w:p>
            <w:pPr>
              <w:pStyle w:val="8"/>
              <w:spacing w:before="215"/>
              <w:ind w:left="139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/>
                <w:color w:val="auto"/>
                <w:sz w:val="32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rPr>
                <w:rFonts w:ascii="Arial"/>
                <w:b/>
                <w:i w:val="0"/>
                <w:iCs/>
                <w:color w:val="auto"/>
                <w:sz w:val="26"/>
              </w:rPr>
            </w:pPr>
            <w:r>
              <w:rPr>
                <w:i w:val="0"/>
                <w:iCs/>
                <w:color w:val="auto"/>
                <w:sz w:val="24"/>
              </w:rPr>
              <w:t>Актив студенческого самоуправления Совет общежития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color w:val="auto"/>
                <w:sz w:val="24"/>
              </w:rPr>
            </w:pPr>
          </w:p>
          <w:p>
            <w:pPr>
              <w:pStyle w:val="8"/>
              <w:ind w:left="180" w:right="42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885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3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Акция «</w:t>
            </w:r>
            <w:r>
              <w:rPr>
                <w:color w:val="auto"/>
                <w:sz w:val="24"/>
                <w:lang w:val="ru-RU"/>
              </w:rPr>
              <w:t>Капля жизни</w:t>
            </w:r>
            <w:r>
              <w:rPr>
                <w:color w:val="auto"/>
                <w:sz w:val="24"/>
              </w:rPr>
              <w:t>»,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rFonts w:hint="default"/>
                <w:color w:val="auto"/>
                <w:sz w:val="24"/>
                <w:lang w:val="ru-RU"/>
              </w:rPr>
              <w:t>«Терроризм -мы против»,</w:t>
            </w:r>
            <w:r>
              <w:rPr>
                <w:color w:val="auto"/>
                <w:sz w:val="24"/>
              </w:rPr>
              <w:t xml:space="preserve"> «Свеча»</w:t>
            </w:r>
          </w:p>
        </w:tc>
        <w:tc>
          <w:tcPr>
            <w:tcW w:w="1604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outlineLvl w:val="9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Сентябрь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outlineLvl w:val="9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 xml:space="preserve">Ноябрь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outlineLvl w:val="9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5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209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операция «Подросток»</w:t>
            </w:r>
          </w:p>
        </w:tc>
        <w:tc>
          <w:tcPr>
            <w:tcW w:w="1604" w:type="dxa"/>
          </w:tcPr>
          <w:p>
            <w:pPr>
              <w:pStyle w:val="8"/>
              <w:spacing w:before="70"/>
              <w:ind w:left="268" w:right="227" w:firstLine="180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15.05 – 15.10.20</w:t>
            </w:r>
            <w:r>
              <w:rPr>
                <w:color w:val="auto"/>
                <w:sz w:val="24"/>
                <w:lang w:val="ru-RU"/>
              </w:rPr>
              <w:t>22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5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5"/>
              <w:ind w:left="114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День космонавтики</w:t>
            </w:r>
          </w:p>
        </w:tc>
        <w:tc>
          <w:tcPr>
            <w:tcW w:w="1604" w:type="dxa"/>
          </w:tcPr>
          <w:p>
            <w:pPr>
              <w:pStyle w:val="8"/>
              <w:spacing w:before="15"/>
              <w:ind w:left="139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апрель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885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43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«Детям» (организация игровой площадки для детей ко Дню защиты детей)</w:t>
            </w:r>
          </w:p>
        </w:tc>
        <w:tc>
          <w:tcPr>
            <w:tcW w:w="1604" w:type="dxa"/>
          </w:tcPr>
          <w:p>
            <w:pPr>
              <w:pStyle w:val="8"/>
              <w:spacing w:before="180"/>
              <w:ind w:left="139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885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97"/>
              <w:ind w:left="114" w:right="-1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-участие в акциях «Георгиевская ленточка»,</w:t>
            </w:r>
          </w:p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«Бессмертный полк»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color w:val="auto"/>
                <w:sz w:val="29"/>
              </w:rPr>
            </w:pPr>
          </w:p>
          <w:p>
            <w:pPr>
              <w:pStyle w:val="8"/>
              <w:ind w:left="136" w:right="10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85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</w:tcPr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-акция «Зеленая весна»</w:t>
            </w:r>
          </w:p>
        </w:tc>
        <w:tc>
          <w:tcPr>
            <w:tcW w:w="1604" w:type="dxa"/>
          </w:tcPr>
          <w:p>
            <w:pPr>
              <w:pStyle w:val="8"/>
              <w:ind w:left="140" w:right="10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885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2" w:lineRule="exact"/>
              <w:ind w:right="309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10</w:t>
            </w:r>
          </w:p>
        </w:tc>
        <w:tc>
          <w:tcPr>
            <w:tcW w:w="5776" w:type="dxa"/>
            <w:vMerge w:val="restart"/>
          </w:tcPr>
          <w:p>
            <w:pPr>
              <w:pStyle w:val="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-мероприятия, направленные на популяризацию ЗОЖ, активного образа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жизни:</w:t>
            </w:r>
          </w:p>
        </w:tc>
        <w:tc>
          <w:tcPr>
            <w:tcW w:w="1604" w:type="dxa"/>
            <w:vMerge w:val="restart"/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5" w:type="dxa"/>
            <w:tcBorders>
              <w:top w:val="nil"/>
              <w:left w:val="single" w:color="000000" w:sz="12" w:space="0"/>
              <w:bottom w:val="single" w:color="auto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604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309" w:type="dxa"/>
            <w:gridSpan w:val="2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Всемирный День здоровья,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30" w:right="10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07.04.</w:t>
            </w:r>
            <w:r>
              <w:rPr>
                <w:color w:val="auto"/>
                <w:sz w:val="24"/>
                <w:lang w:val="ru-RU"/>
              </w:rPr>
              <w:t>22</w:t>
            </w:r>
          </w:p>
        </w:tc>
        <w:tc>
          <w:tcPr>
            <w:tcW w:w="2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8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Международный День семьи,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8"/>
              <w:ind w:left="130" w:right="109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15.05.</w:t>
            </w:r>
            <w:r>
              <w:rPr>
                <w:color w:val="auto"/>
                <w:sz w:val="24"/>
                <w:lang w:val="ru-RU"/>
              </w:rPr>
              <w:t>22</w:t>
            </w:r>
          </w:p>
        </w:tc>
        <w:tc>
          <w:tcPr>
            <w:tcW w:w="2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10" w:hRule="atLeast"/>
        </w:trPr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Всемирный день борьбы со (СПИДом)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13" w:right="86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01.12</w:t>
            </w:r>
            <w:r>
              <w:rPr>
                <w:color w:val="auto"/>
                <w:sz w:val="24"/>
                <w:lang w:val="ru-RU"/>
              </w:rPr>
              <w:t>.21</w:t>
            </w:r>
          </w:p>
        </w:tc>
        <w:tc>
          <w:tcPr>
            <w:tcW w:w="2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65" w:lineRule="exact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00" w:hRule="atLeast"/>
        </w:trPr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  <w:tcBorders>
              <w:top w:val="single" w:color="auto" w:sz="4" w:space="0"/>
            </w:tcBorders>
          </w:tcPr>
          <w:p>
            <w:pPr>
              <w:pStyle w:val="8"/>
              <w:spacing w:before="48"/>
              <w:ind w:left="17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-Недели безопасности дорожного движения» ,</w:t>
            </w:r>
          </w:p>
        </w:tc>
        <w:tc>
          <w:tcPr>
            <w:tcW w:w="1604" w:type="dxa"/>
            <w:tcBorders>
              <w:top w:val="single" w:color="auto" w:sz="4" w:space="0"/>
            </w:tcBorders>
          </w:tcPr>
          <w:p>
            <w:pPr>
              <w:pStyle w:val="8"/>
              <w:spacing w:before="48"/>
              <w:ind w:left="117" w:right="8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март</w:t>
            </w:r>
          </w:p>
        </w:tc>
        <w:tc>
          <w:tcPr>
            <w:tcW w:w="2302" w:type="dxa"/>
            <w:vMerge w:val="continue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i w:val="0"/>
                <w:iCs/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41" w:hRule="atLeast"/>
        </w:trPr>
        <w:tc>
          <w:tcPr>
            <w:tcW w:w="885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130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-месячника ПДД</w:t>
            </w:r>
          </w:p>
        </w:tc>
        <w:tc>
          <w:tcPr>
            <w:tcW w:w="1604" w:type="dxa"/>
          </w:tcPr>
          <w:p>
            <w:pPr>
              <w:pStyle w:val="8"/>
              <w:spacing w:before="130"/>
              <w:ind w:left="117" w:right="-15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10.09 –10.10</w:t>
            </w:r>
            <w:r>
              <w:rPr>
                <w:color w:val="auto"/>
                <w:sz w:val="24"/>
                <w:lang w:val="ru-RU"/>
              </w:rPr>
              <w:t>.2021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i w:val="0"/>
                <w:iCs/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86" w:hRule="atLeast"/>
        </w:trPr>
        <w:tc>
          <w:tcPr>
            <w:tcW w:w="885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5776" w:type="dxa"/>
          </w:tcPr>
          <w:p>
            <w:pPr>
              <w:pStyle w:val="8"/>
              <w:spacing w:before="91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- Недели правовой помощи</w:t>
            </w:r>
          </w:p>
        </w:tc>
        <w:tc>
          <w:tcPr>
            <w:tcW w:w="1604" w:type="dxa"/>
          </w:tcPr>
          <w:p>
            <w:pPr>
              <w:pStyle w:val="8"/>
              <w:spacing w:before="91"/>
              <w:ind w:left="117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ноябрь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i w:val="0"/>
                <w:iCs/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3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11</w:t>
            </w:r>
          </w:p>
        </w:tc>
        <w:tc>
          <w:tcPr>
            <w:tcW w:w="5776" w:type="dxa"/>
          </w:tcPr>
          <w:p>
            <w:pPr>
              <w:pStyle w:val="8"/>
              <w:tabs>
                <w:tab w:val="left" w:pos="1047"/>
                <w:tab w:val="left" w:pos="1534"/>
                <w:tab w:val="left" w:pos="2594"/>
                <w:tab w:val="left" w:pos="3714"/>
              </w:tabs>
              <w:ind w:left="114" w:right="-15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Мероприятия, согласно программам воспитания по специальностям и профессиям</w:t>
            </w:r>
          </w:p>
        </w:tc>
        <w:tc>
          <w:tcPr>
            <w:tcW w:w="1604" w:type="dxa"/>
          </w:tcPr>
          <w:p>
            <w:pPr>
              <w:pStyle w:val="8"/>
              <w:ind w:left="117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  <w:lang w:val="ru-RU"/>
              </w:rPr>
              <w:t>Сентябрь</w:t>
            </w:r>
            <w:r>
              <w:rPr>
                <w:color w:val="auto"/>
                <w:sz w:val="24"/>
              </w:rPr>
              <w:t xml:space="preserve"> - май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right="128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701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12</w:t>
            </w:r>
          </w:p>
        </w:tc>
        <w:tc>
          <w:tcPr>
            <w:tcW w:w="5776" w:type="dxa"/>
          </w:tcPr>
          <w:p>
            <w:pPr>
              <w:pStyle w:val="8"/>
              <w:spacing w:before="127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мониторинга посещаемости</w:t>
            </w:r>
          </w:p>
        </w:tc>
        <w:tc>
          <w:tcPr>
            <w:tcW w:w="1604" w:type="dxa"/>
          </w:tcPr>
          <w:p>
            <w:pPr>
              <w:pStyle w:val="8"/>
              <w:spacing w:before="127"/>
              <w:ind w:left="117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72" w:lineRule="exact"/>
              <w:ind w:right="128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740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13</w:t>
            </w:r>
          </w:p>
        </w:tc>
        <w:tc>
          <w:tcPr>
            <w:tcW w:w="5776" w:type="dxa"/>
          </w:tcPr>
          <w:p>
            <w:pPr>
              <w:pStyle w:val="8"/>
              <w:ind w:left="114" w:right="-2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Консультации, беседы. Оказание психолого- педагогической помощи и социального сопровождения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ind w:left="117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382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3" w:hRule="atLeast"/>
        </w:trPr>
        <w:tc>
          <w:tcPr>
            <w:tcW w:w="885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14</w:t>
            </w:r>
          </w:p>
        </w:tc>
        <w:tc>
          <w:tcPr>
            <w:tcW w:w="5776" w:type="dxa"/>
          </w:tcPr>
          <w:p>
            <w:pPr>
              <w:pStyle w:val="8"/>
              <w:tabs>
                <w:tab w:val="left" w:pos="1894"/>
                <w:tab w:val="left" w:pos="3135"/>
                <w:tab w:val="left" w:pos="4423"/>
              </w:tabs>
              <w:spacing w:line="265" w:lineRule="exact"/>
              <w:ind w:left="114" w:right="-2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итогов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работы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Актива</w:t>
            </w:r>
          </w:p>
          <w:p>
            <w:pPr>
              <w:pStyle w:val="8"/>
              <w:spacing w:line="269" w:lineRule="exact"/>
              <w:ind w:left="1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студенческого самоуправления</w:t>
            </w:r>
          </w:p>
        </w:tc>
        <w:tc>
          <w:tcPr>
            <w:tcW w:w="1604" w:type="dxa"/>
          </w:tcPr>
          <w:p>
            <w:pPr>
              <w:pStyle w:val="8"/>
              <w:spacing w:before="125"/>
              <w:ind w:left="114" w:right="86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июнь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before="12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103" w:hRule="atLeast"/>
        </w:trPr>
        <w:tc>
          <w:tcPr>
            <w:tcW w:w="885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15</w:t>
            </w:r>
          </w:p>
        </w:tc>
        <w:tc>
          <w:tcPr>
            <w:tcW w:w="5776" w:type="dxa"/>
            <w:tcBorders>
              <w:bottom w:val="single" w:color="000000" w:sz="12" w:space="0"/>
            </w:tcBorders>
          </w:tcPr>
          <w:p>
            <w:pPr>
              <w:pStyle w:val="8"/>
              <w:tabs>
                <w:tab w:val="left" w:pos="2643"/>
                <w:tab w:val="left" w:pos="5040"/>
              </w:tabs>
              <w:spacing w:before="125"/>
              <w:ind w:left="114" w:right="-2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Осуществление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профилактики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 межведомственного взаимодействия, работа по планам с КДН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ЗП, ПДН.</w:t>
            </w:r>
          </w:p>
        </w:tc>
        <w:tc>
          <w:tcPr>
            <w:tcW w:w="1604" w:type="dxa"/>
            <w:tcBorders>
              <w:bottom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ind w:left="117" w:right="7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right="128"/>
              <w:jc w:val="both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Зам.директора по УВР, Соц.педагог</w:t>
            </w:r>
          </w:p>
        </w:tc>
      </w:tr>
    </w:tbl>
    <w:p>
      <w:pPr>
        <w:spacing w:line="269" w:lineRule="exact"/>
        <w:jc w:val="center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582" w:hanging="3637"/>
        <w:rPr>
          <w:rFonts w:hint="default" w:ascii="Times New Roman" w:hAnsi="Times New Roman" w:cs="Times New Roman"/>
          <w:color w:val="auto"/>
        </w:rPr>
      </w:pPr>
      <w:bookmarkStart w:id="17" w:name="_bookmark17"/>
      <w:bookmarkEnd w:id="17"/>
      <w:r>
        <w:rPr>
          <w:rFonts w:hint="default" w:ascii="Times New Roman" w:hAnsi="Times New Roman" w:cs="Times New Roman"/>
          <w:color w:val="auto"/>
          <w:w w:val="95"/>
        </w:rPr>
        <w:t xml:space="preserve">План работы Совета по профилактике асоциальных явлений среди </w:t>
      </w:r>
      <w:r>
        <w:rPr>
          <w:rFonts w:hint="default" w:ascii="Times New Roman" w:hAnsi="Times New Roman" w:cs="Times New Roman"/>
          <w:color w:val="auto"/>
        </w:rPr>
        <w:t>обучающихся</w:t>
      </w:r>
    </w:p>
    <w:tbl>
      <w:tblPr>
        <w:tblStyle w:val="5"/>
        <w:tblW w:w="10139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221"/>
        <w:gridCol w:w="1699"/>
        <w:gridCol w:w="26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5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9" w:line="276" w:lineRule="auto"/>
              <w:ind w:left="107" w:right="68" w:firstLine="50"/>
              <w:rPr>
                <w:b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b/>
                <w:i w:val="0"/>
                <w:iCs w:val="0"/>
                <w:color w:val="auto"/>
                <w:sz w:val="22"/>
                <w:szCs w:val="22"/>
              </w:rPr>
              <w:t>№ п/п</w:t>
            </w:r>
          </w:p>
        </w:tc>
        <w:tc>
          <w:tcPr>
            <w:tcW w:w="52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2"/>
                <w:szCs w:val="22"/>
              </w:rPr>
            </w:pPr>
          </w:p>
          <w:p>
            <w:pPr>
              <w:pStyle w:val="8"/>
              <w:ind w:left="1842" w:right="1816"/>
              <w:jc w:val="center"/>
              <w:rPr>
                <w:b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b/>
                <w:i w:val="0"/>
                <w:iCs w:val="0"/>
                <w:color w:val="auto"/>
                <w:sz w:val="22"/>
                <w:szCs w:val="22"/>
              </w:rPr>
              <w:t>Мероприятия</w:t>
            </w:r>
          </w:p>
        </w:tc>
        <w:tc>
          <w:tcPr>
            <w:tcW w:w="16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213" w:right="167" w:firstLine="360"/>
              <w:rPr>
                <w:b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b/>
                <w:i w:val="0"/>
                <w:iCs w:val="0"/>
                <w:color w:val="auto"/>
                <w:sz w:val="22"/>
                <w:szCs w:val="22"/>
              </w:rPr>
              <w:t>Срок исполнения</w:t>
            </w:r>
          </w:p>
        </w:tc>
        <w:tc>
          <w:tcPr>
            <w:tcW w:w="2660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22"/>
                <w:szCs w:val="22"/>
              </w:rPr>
            </w:pPr>
          </w:p>
          <w:p>
            <w:pPr>
              <w:pStyle w:val="8"/>
              <w:ind w:left="104" w:right="62"/>
              <w:jc w:val="center"/>
              <w:rPr>
                <w:b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b/>
                <w:i w:val="0"/>
                <w:iCs w:val="0"/>
                <w:color w:val="auto"/>
                <w:sz w:val="22"/>
                <w:szCs w:val="22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6"/>
              <w:ind w:left="189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6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Утверждение состава Совета по профилактике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2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6"/>
              <w:ind w:left="104" w:right="66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/>
              <w:ind w:left="189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2.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1"/>
              <w:ind w:left="117"/>
              <w:rPr>
                <w:i w:val="0"/>
                <w:iCs w:val="0"/>
                <w:color w:val="auto"/>
                <w:sz w:val="22"/>
                <w:szCs w:val="22"/>
                <w:lang w:val="ru-RU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 xml:space="preserve">Снятие с учета обучающихся, </w:t>
            </w:r>
            <w:r>
              <w:rPr>
                <w:i w:val="0"/>
                <w:iCs w:val="0"/>
                <w:color w:val="auto"/>
                <w:sz w:val="22"/>
                <w:szCs w:val="22"/>
                <w:lang w:val="ru-RU"/>
              </w:rPr>
              <w:t>достигших совершеннолетнего возраста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2"/>
              <w:ind w:left="104" w:right="68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члены Совета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3.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Социальный паспорт учебных групп, колледжа.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2" w:right="355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104" w:right="66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4.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Организация досуговой деятельности студентов (по результатам паспортизации групп)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19" w:right="279" w:hanging="1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социальный педагог</w:t>
            </w:r>
          </w:p>
          <w:p>
            <w:pPr>
              <w:pStyle w:val="8"/>
              <w:ind w:left="104" w:right="68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классные 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5.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501"/>
                <w:tab w:val="left" w:pos="1302"/>
                <w:tab w:val="left" w:pos="2731"/>
                <w:tab w:val="left" w:pos="4291"/>
                <w:tab w:val="left" w:pos="4607"/>
              </w:tabs>
              <w:spacing w:line="270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плане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совместных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мероприятий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с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ПДН</w:t>
            </w:r>
          </w:p>
          <w:p>
            <w:pPr>
              <w:pStyle w:val="8"/>
              <w:spacing w:before="41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ОМВД, КДН и ЗП.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1"/>
              <w:ind w:left="104" w:right="66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6.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Рассмотрение персональных дел студентов.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 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7.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91"/>
              <w:jc w:val="both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Основные направления профилактики негативных проявлений среди студентов (употребления ПАВ, профилактика ДТП, агрессивных форм поведения, экстремистских проявлений, безнадзорности и правонарушений; пропаганда ЗОЖ и сохранение репродуктивного</w:t>
            </w:r>
          </w:p>
          <w:p>
            <w:pPr>
              <w:pStyle w:val="8"/>
              <w:ind w:left="117"/>
              <w:jc w:val="both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здоровья)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6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 xml:space="preserve">Зам.директора по УВР, Соц.педагог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8.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21"/>
                <w:tab w:val="left" w:pos="3909"/>
                <w:tab w:val="left" w:pos="4568"/>
              </w:tabs>
              <w:spacing w:line="270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Методические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рекомендации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на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тему:</w:t>
            </w:r>
          </w:p>
          <w:p>
            <w:pPr>
              <w:pStyle w:val="8"/>
              <w:spacing w:before="41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«Профилактика ВИЧ – личный выбор каждого»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9.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Рассмотрение персональных дел студентов.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382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1" w:lineRule="exact"/>
              <w:ind w:left="104" w:right="66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10.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647"/>
                <w:tab w:val="left" w:pos="1684"/>
                <w:tab w:val="left" w:pos="3009"/>
                <w:tab w:val="left" w:pos="4890"/>
              </w:tabs>
              <w:spacing w:line="276" w:lineRule="auto"/>
              <w:ind w:left="117" w:right="92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работе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классных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руководителей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со студентами, состоящими на профилактических</w:t>
            </w:r>
          </w:p>
          <w:p>
            <w:pPr>
              <w:pStyle w:val="8"/>
              <w:spacing w:line="275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учетах.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595" w:right="536" w:firstLine="252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Классные руководители,</w:t>
            </w:r>
          </w:p>
          <w:p>
            <w:pPr>
              <w:pStyle w:val="8"/>
              <w:spacing w:line="275" w:lineRule="exact"/>
              <w:ind w:left="749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11.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numPr>
                <w:ilvl w:val="0"/>
                <w:numId w:val="25"/>
              </w:numPr>
              <w:tabs>
                <w:tab w:val="left" w:pos="515"/>
                <w:tab w:val="left" w:pos="516"/>
                <w:tab w:val="left" w:pos="2043"/>
                <w:tab w:val="left" w:pos="3767"/>
                <w:tab w:val="left" w:pos="4215"/>
              </w:tabs>
              <w:spacing w:line="276" w:lineRule="auto"/>
              <w:ind w:right="92" w:firstLine="0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Позитивная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социализация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и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pacing w:val="-1"/>
                <w:sz w:val="22"/>
                <w:szCs w:val="22"/>
              </w:rPr>
              <w:t xml:space="preserve">развитие 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личности: методические рекомендации</w:t>
            </w:r>
          </w:p>
          <w:p>
            <w:pPr>
              <w:pStyle w:val="8"/>
              <w:numPr>
                <w:ilvl w:val="0"/>
                <w:numId w:val="25"/>
              </w:numPr>
              <w:tabs>
                <w:tab w:val="left" w:pos="375"/>
              </w:tabs>
              <w:spacing w:line="275" w:lineRule="exact"/>
              <w:ind w:left="374" w:hanging="25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Организация профилактической работы со</w:t>
            </w:r>
          </w:p>
          <w:p>
            <w:pPr>
              <w:pStyle w:val="8"/>
              <w:spacing w:before="37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студентами, проживающими в общежитии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19" w:right="279" w:hanging="1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12.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104" w:right="66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13.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98"/>
                <w:tab w:val="left" w:pos="2252"/>
                <w:tab w:val="left" w:pos="3508"/>
                <w:tab w:val="left" w:pos="3957"/>
              </w:tabs>
              <w:spacing w:line="276" w:lineRule="auto"/>
              <w:ind w:left="117" w:right="88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Анализ педагогической работы с обучающими, состоящими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на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контроле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и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имеющими</w:t>
            </w:r>
          </w:p>
          <w:p>
            <w:pPr>
              <w:pStyle w:val="8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задолженности по предметам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595" w:right="536" w:firstLine="252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Классные руководители,</w:t>
            </w:r>
          </w:p>
          <w:p>
            <w:pPr>
              <w:pStyle w:val="8"/>
              <w:ind w:left="192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29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14.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38"/>
                <w:tab w:val="left" w:pos="2729"/>
                <w:tab w:val="left" w:pos="4033"/>
              </w:tabs>
              <w:spacing w:line="270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Организация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летней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занятости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ab/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студентов,</w:t>
            </w:r>
          </w:p>
          <w:p>
            <w:pPr>
              <w:pStyle w:val="8"/>
              <w:spacing w:before="41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состоящих на контроле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Классные</w:t>
            </w:r>
          </w:p>
          <w:p>
            <w:pPr>
              <w:pStyle w:val="8"/>
              <w:spacing w:before="41"/>
              <w:ind w:left="104" w:right="6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15.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59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16.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Об итогах работы Совета за 20</w:t>
            </w:r>
            <w:r>
              <w:rPr>
                <w:i w:val="0"/>
                <w:iCs w:val="0"/>
                <w:color w:val="auto"/>
                <w:sz w:val="22"/>
                <w:szCs w:val="22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/202</w:t>
            </w:r>
            <w:r>
              <w:rPr>
                <w:i w:val="0"/>
                <w:iCs w:val="0"/>
                <w:color w:val="auto"/>
                <w:sz w:val="22"/>
                <w:szCs w:val="22"/>
                <w:lang w:val="ru-RU"/>
              </w:rPr>
              <w:t xml:space="preserve">2 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уч. год. Планирование работы на 202</w:t>
            </w:r>
            <w:r>
              <w:rPr>
                <w:i w:val="0"/>
                <w:iCs w:val="0"/>
                <w:color w:val="auto"/>
                <w:sz w:val="22"/>
                <w:szCs w:val="22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>/202</w:t>
            </w:r>
            <w:r>
              <w:rPr>
                <w:i w:val="0"/>
                <w:iCs w:val="0"/>
                <w:color w:val="auto"/>
                <w:sz w:val="22"/>
                <w:szCs w:val="22"/>
                <w:lang w:val="ru-RU"/>
              </w:rPr>
              <w:t>3</w:t>
            </w:r>
            <w:r>
              <w:rPr>
                <w:i w:val="0"/>
                <w:iCs w:val="0"/>
                <w:color w:val="auto"/>
                <w:sz w:val="22"/>
                <w:szCs w:val="22"/>
              </w:rPr>
              <w:t xml:space="preserve"> гг.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4"/>
              <w:jc w:val="center"/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июнь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rPr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Зам.директора по УВР, Соц.педагог</w:t>
            </w:r>
          </w:p>
        </w:tc>
      </w:tr>
    </w:tbl>
    <w:p>
      <w:pPr>
        <w:spacing w:line="270" w:lineRule="exact"/>
        <w:jc w:val="center"/>
        <w:rPr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841" w:hanging="3995"/>
        <w:rPr>
          <w:color w:val="auto"/>
        </w:rPr>
      </w:pPr>
      <w:bookmarkStart w:id="18" w:name="_bookmark18"/>
      <w:bookmarkEnd w:id="18"/>
      <w:r>
        <w:rPr>
          <w:color w:val="auto"/>
        </w:rPr>
        <w:t>План мероприятий по адаптации студентов первого года обучения в колледже</w:t>
      </w:r>
    </w:p>
    <w:tbl>
      <w:tblPr>
        <w:tblStyle w:val="5"/>
        <w:tblW w:w="10667" w:type="dxa"/>
        <w:tblInd w:w="-5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6315"/>
        <w:gridCol w:w="1620"/>
        <w:gridCol w:w="214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5" w:type="dxa"/>
          </w:tcPr>
          <w:p>
            <w:pPr>
              <w:pStyle w:val="8"/>
              <w:spacing w:before="1"/>
              <w:ind w:left="177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  <w:p>
            <w:pPr>
              <w:pStyle w:val="8"/>
              <w:spacing w:before="41"/>
              <w:ind w:left="12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п/п</w:t>
            </w:r>
          </w:p>
        </w:tc>
        <w:tc>
          <w:tcPr>
            <w:tcW w:w="6315" w:type="dxa"/>
          </w:tcPr>
          <w:p>
            <w:pPr>
              <w:pStyle w:val="8"/>
              <w:spacing w:before="159"/>
              <w:ind w:left="2103" w:right="2073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620" w:type="dxa"/>
          </w:tcPr>
          <w:p>
            <w:pPr>
              <w:pStyle w:val="8"/>
              <w:spacing w:before="1"/>
              <w:ind w:left="228" w:right="195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</w:t>
            </w:r>
          </w:p>
          <w:p>
            <w:pPr>
              <w:pStyle w:val="8"/>
              <w:spacing w:before="41"/>
              <w:ind w:left="228" w:right="194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исполнения</w:t>
            </w:r>
          </w:p>
        </w:tc>
        <w:tc>
          <w:tcPr>
            <w:tcW w:w="2147" w:type="dxa"/>
          </w:tcPr>
          <w:p>
            <w:pPr>
              <w:pStyle w:val="8"/>
              <w:spacing w:before="159"/>
              <w:ind w:left="268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85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1.</w:t>
            </w:r>
          </w:p>
        </w:tc>
        <w:tc>
          <w:tcPr>
            <w:tcW w:w="6315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День знаний. Урок Мира</w:t>
            </w:r>
          </w:p>
        </w:tc>
        <w:tc>
          <w:tcPr>
            <w:tcW w:w="1620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left="228" w:right="19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1</w:t>
            </w:r>
            <w:r>
              <w:rPr>
                <w:i w:val="0"/>
                <w:iCs w:val="0"/>
                <w:color w:val="auto"/>
                <w:sz w:val="24"/>
              </w:rPr>
              <w:t xml:space="preserve"> сентября</w:t>
            </w:r>
          </w:p>
        </w:tc>
        <w:tc>
          <w:tcPr>
            <w:tcW w:w="2147" w:type="dxa"/>
            <w:tcBorders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292" w:right="24" w:hanging="80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Кураторы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58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32"/>
              </w:rPr>
            </w:pPr>
          </w:p>
          <w:p>
            <w:pPr>
              <w:pStyle w:val="8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2.</w:t>
            </w:r>
          </w:p>
        </w:tc>
        <w:tc>
          <w:tcPr>
            <w:tcW w:w="631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Встреча с администрацией колледжа. Знакомство с руководителями и требованиями образовательного процесса.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228" w:right="199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 сентября</w:t>
            </w:r>
          </w:p>
        </w:tc>
        <w:tc>
          <w:tcPr>
            <w:tcW w:w="21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right="11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Администрация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 xml:space="preserve"> 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  <w:sz w:val="23"/>
              </w:rPr>
            </w:pPr>
          </w:p>
          <w:p>
            <w:pPr>
              <w:pStyle w:val="8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3.</w:t>
            </w:r>
          </w:p>
        </w:tc>
        <w:tc>
          <w:tcPr>
            <w:tcW w:w="631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Собеседование с детьми-сиротами и лицами из их числа об условиях организации их обучения, проживания в общежитии, бесплатного питания, социальной защиты (льгот)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228" w:right="197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2-6 сентября</w:t>
            </w:r>
          </w:p>
        </w:tc>
        <w:tc>
          <w:tcPr>
            <w:tcW w:w="21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 w:line="276" w:lineRule="auto"/>
              <w:ind w:right="322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Социальный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 xml:space="preserve">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5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4.</w:t>
            </w:r>
          </w:p>
        </w:tc>
        <w:tc>
          <w:tcPr>
            <w:tcW w:w="63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Анкетирование студентов:</w:t>
            </w:r>
          </w:p>
          <w:p>
            <w:pPr>
              <w:pStyle w:val="8"/>
              <w:numPr>
                <w:numId w:val="0"/>
              </w:numPr>
              <w:tabs>
                <w:tab w:val="left" w:pos="580"/>
                <w:tab w:val="left" w:pos="581"/>
                <w:tab w:val="left" w:pos="2762"/>
                <w:tab w:val="left" w:pos="4444"/>
              </w:tabs>
              <w:ind w:left="107" w:leftChars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-</w:t>
            </w:r>
            <w:r>
              <w:rPr>
                <w:i w:val="0"/>
                <w:iCs w:val="0"/>
                <w:color w:val="auto"/>
                <w:sz w:val="24"/>
              </w:rPr>
              <w:t>«Познавательные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потребности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студентов»,</w:t>
            </w:r>
          </w:p>
          <w:p>
            <w:pPr>
              <w:pStyle w:val="8"/>
              <w:ind w:left="107"/>
              <w:rPr>
                <w:rFonts w:ascii="Arial"/>
                <w:b/>
                <w:i w:val="0"/>
                <w:iCs w:val="0"/>
                <w:color w:val="auto"/>
                <w:sz w:val="31"/>
              </w:rPr>
            </w:pPr>
            <w:r>
              <w:rPr>
                <w:i w:val="0"/>
                <w:iCs w:val="0"/>
                <w:color w:val="auto"/>
                <w:sz w:val="24"/>
              </w:rPr>
              <w:t>«Предпочтение подростков в сфере КТД»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248"/>
              </w:tabs>
              <w:ind w:left="247" w:hanging="140"/>
              <w:rPr>
                <w:rFonts w:ascii="Arial"/>
                <w:b/>
                <w:i w:val="0"/>
                <w:iCs w:val="0"/>
                <w:color w:val="auto"/>
                <w:sz w:val="31"/>
              </w:rPr>
            </w:pPr>
            <w:r>
              <w:rPr>
                <w:i w:val="0"/>
                <w:iCs w:val="0"/>
                <w:color w:val="auto"/>
                <w:sz w:val="24"/>
              </w:rPr>
              <w:t>Занятость студентов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260"/>
              </w:tabs>
              <w:ind w:left="107" w:leftChars="0" w:right="81" w:rightChars="0" w:firstLine="0" w:firstLineChars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Изучение особенностей поведения и черт характера личности студента.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0" w:line="240" w:lineRule="auto"/>
              <w:ind w:left="0" w:right="0"/>
              <w:jc w:val="center"/>
              <w:textAlignment w:val="auto"/>
              <w:outlineLvl w:val="9"/>
              <w:rPr>
                <w:rFonts w:ascii="Arial"/>
                <w:b/>
                <w:i w:val="0"/>
                <w:iCs w:val="0"/>
                <w:color w:val="auto"/>
                <w:sz w:val="27"/>
              </w:rPr>
            </w:pPr>
            <w:r>
              <w:rPr>
                <w:i w:val="0"/>
                <w:iCs w:val="0"/>
                <w:color w:val="auto"/>
                <w:sz w:val="24"/>
              </w:rPr>
              <w:t>2-я неделя сентября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0" w:rightChars="0" w:hanging="1" w:firstLineChars="0"/>
              <w:jc w:val="center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4-я неделя сентября 4-я неделя ноября</w:t>
            </w:r>
          </w:p>
        </w:tc>
        <w:tc>
          <w:tcPr>
            <w:tcW w:w="214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воспитатель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 w:hanging="219"/>
              <w:textAlignment w:val="auto"/>
              <w:outlineLvl w:val="9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кл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кураторы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10" w:lineRule="atLeast"/>
              <w:ind w:left="0" w:leftChars="0" w:right="0" w:rightChars="0" w:hanging="214" w:firstLineChars="0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соц</w:t>
            </w:r>
            <w:r>
              <w:rPr>
                <w:i w:val="0"/>
                <w:iCs w:val="0"/>
                <w:color w:val="auto"/>
                <w:sz w:val="24"/>
              </w:rPr>
              <w:t>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8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i w:val="0"/>
                <w:iCs w:val="0"/>
                <w:color w:val="auto"/>
                <w:sz w:val="31"/>
              </w:rPr>
            </w:pPr>
          </w:p>
          <w:p>
            <w:pPr>
              <w:pStyle w:val="8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5.</w:t>
            </w:r>
          </w:p>
        </w:tc>
        <w:tc>
          <w:tcPr>
            <w:tcW w:w="631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numPr>
                <w:ilvl w:val="0"/>
                <w:numId w:val="0"/>
              </w:numPr>
              <w:tabs>
                <w:tab w:val="left" w:pos="260"/>
              </w:tabs>
              <w:ind w:left="107" w:leftChars="0" w:right="81" w:rightChars="0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Еженедельные линейки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right="355"/>
              <w:jc w:val="both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Каждую среду</w:t>
            </w:r>
          </w:p>
        </w:tc>
        <w:tc>
          <w:tcPr>
            <w:tcW w:w="21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310" w:lineRule="atLeast"/>
              <w:ind w:right="322"/>
              <w:jc w:val="both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  <w:lang w:val="ru-RU"/>
              </w:rPr>
              <w:t>Заместитель 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58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  <w:sz w:val="30"/>
              </w:rPr>
            </w:pPr>
          </w:p>
          <w:p>
            <w:pPr>
              <w:pStyle w:val="8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6.</w:t>
            </w:r>
          </w:p>
        </w:tc>
        <w:tc>
          <w:tcPr>
            <w:tcW w:w="631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07" w:right="7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День правовых знаний (организационное собрание студентов, проживающих в общежитии) «О соблюдении норм и правил проживания в общежитии»: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нормативно-правовое обеспечение: Положение о студенческом общежитии</w:t>
            </w:r>
          </w:p>
          <w:p>
            <w:pPr>
              <w:pStyle w:val="8"/>
              <w:numPr>
                <w:ilvl w:val="0"/>
                <w:numId w:val="27"/>
              </w:numPr>
              <w:tabs>
                <w:tab w:val="left" w:pos="248"/>
              </w:tabs>
              <w:spacing w:line="272" w:lineRule="exact"/>
              <w:ind w:left="247" w:hanging="140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поступки и ответственность.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  <w:sz w:val="30"/>
              </w:rPr>
            </w:pPr>
          </w:p>
          <w:p>
            <w:pPr>
              <w:pStyle w:val="8"/>
              <w:ind w:right="199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5 сентября</w:t>
            </w:r>
          </w:p>
        </w:tc>
        <w:tc>
          <w:tcPr>
            <w:tcW w:w="21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9" w:lineRule="auto"/>
              <w:ind w:right="126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воспитател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ь</w:t>
            </w:r>
            <w:r>
              <w:rPr>
                <w:i w:val="0"/>
                <w:iCs w:val="0"/>
                <w:color w:val="auto"/>
                <w:sz w:val="24"/>
              </w:rPr>
              <w:t>, администрация колледжа</w:t>
            </w:r>
          </w:p>
          <w:p>
            <w:pPr>
              <w:pStyle w:val="8"/>
              <w:spacing w:before="12" w:line="276" w:lineRule="auto"/>
              <w:ind w:right="9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(с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участием инспектора ПДН)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6" w:hRule="atLeast"/>
        </w:trPr>
        <w:tc>
          <w:tcPr>
            <w:tcW w:w="58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84"/>
              <w:ind w:right="97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7.</w:t>
            </w:r>
          </w:p>
        </w:tc>
        <w:tc>
          <w:tcPr>
            <w:tcW w:w="631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410"/>
                <w:tab w:val="left" w:pos="333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2" w:line="240" w:lineRule="auto"/>
              <w:ind w:left="0" w:right="0"/>
              <w:jc w:val="left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Ознакомление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с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нормативно-правовым </w:t>
            </w:r>
            <w:r>
              <w:rPr>
                <w:i w:val="0"/>
                <w:iCs w:val="0"/>
                <w:color w:val="auto"/>
                <w:sz w:val="24"/>
              </w:rPr>
              <w:t>обеспечением: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 Устав колледжа, положение о работе Актива студенческого самоуправления, Совета по профилактике асоциальных явлений; Положение о порядке применения и снятии мер дисциплинарного взыскания, Положение о порядке назначения и выплаты государственной академической стипендии, иных форм материальной поддержки студентам в рамках тематических классных часов, индивидуальных и групповых бесед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line="276" w:lineRule="auto"/>
              <w:ind w:right="37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сентябрь- ноябрь</w:t>
            </w:r>
          </w:p>
        </w:tc>
        <w:tc>
          <w:tcPr>
            <w:tcW w:w="21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классные рук-ли воспитатели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64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8.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Собрание студентов, проживающих в общежитии:</w:t>
            </w:r>
          </w:p>
          <w:p>
            <w:pPr>
              <w:pStyle w:val="8"/>
              <w:tabs>
                <w:tab w:val="left" w:pos="1264"/>
                <w:tab w:val="left" w:pos="3024"/>
                <w:tab w:val="left" w:pos="3960"/>
                <w:tab w:val="left" w:pos="5416"/>
              </w:tabs>
              <w:ind w:left="107" w:right="7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-выборы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студенческого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совета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общежития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на 20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21</w:t>
            </w:r>
            <w:r>
              <w:rPr>
                <w:i w:val="0"/>
                <w:iCs w:val="0"/>
                <w:color w:val="auto"/>
                <w:sz w:val="24"/>
              </w:rPr>
              <w:t>/202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2</w:t>
            </w:r>
            <w:r>
              <w:rPr>
                <w:i w:val="0"/>
                <w:iCs w:val="0"/>
                <w:color w:val="auto"/>
                <w:sz w:val="24"/>
              </w:rPr>
              <w:t xml:space="preserve"> учебный год</w:t>
            </w:r>
          </w:p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- Положение о Совете общежития.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right="19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i w:val="0"/>
                <w:iCs w:val="0"/>
                <w:color w:val="auto"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9.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Заседания Совета общежития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2" w:lineRule="exact"/>
              <w:ind w:left="0" w:right="0"/>
              <w:jc w:val="left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 раз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в 2 месяца, по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мере  необходимости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19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члены Совета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i w:val="0"/>
                <w:iCs w:val="0"/>
                <w:color w:val="auto"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10.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Выборы в Актив студенческого самоуправления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19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классные рук-ли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i w:val="0"/>
                <w:iCs w:val="0"/>
                <w:color w:val="auto"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11.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Заседания Актива студенческого самоуправления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right="202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 раз в месяц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7"/>
              <w:jc w:val="left"/>
              <w:rPr>
                <w:i w:val="0"/>
                <w:iCs w:val="0"/>
                <w:color w:val="auto"/>
                <w:sz w:val="24"/>
                <w:lang w:val="ru-RU"/>
              </w:rPr>
            </w:pPr>
            <w:r>
              <w:rPr>
                <w:i w:val="0"/>
                <w:iCs w:val="0"/>
                <w:color w:val="auto"/>
                <w:sz w:val="24"/>
              </w:rPr>
              <w:t>Актив студ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>совета</w:t>
            </w:r>
          </w:p>
          <w:p>
            <w:pPr>
              <w:pStyle w:val="8"/>
              <w:spacing w:line="269" w:lineRule="exact"/>
              <w:ind w:right="8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12.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Беседы о правилах личной гигиены и профилактики заболеваний</w:t>
            </w:r>
          </w:p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37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сентябрь- октябрь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23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воспитатель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13.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Игровая программа «Право выбирать» </w:t>
            </w:r>
          </w:p>
          <w:p>
            <w:pPr>
              <w:pStyle w:val="8"/>
              <w:spacing w:line="278" w:lineRule="auto"/>
              <w:ind w:left="107" w:right="75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Час истории «Во славу Отечества», посвященный Дню народного единства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23"/>
              <w:ind w:right="42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октябрь- декабрь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i w:val="0"/>
                <w:iCs w:val="0"/>
                <w:color w:val="auto"/>
                <w:sz w:val="30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14.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Изучение личных дел студентов, условий жизни студентов; социального паспорта группы, листа занятости студентов.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"/>
              <w:ind w:right="197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до 1 октября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15.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47" w:line="276" w:lineRule="auto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Деловая игра «Культура дорожной безопасности»; викторина по знанию ПДД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4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сентября-</w:t>
            </w:r>
          </w:p>
          <w:p>
            <w:pPr>
              <w:pStyle w:val="8"/>
              <w:spacing w:before="4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октября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76" w:lineRule="auto"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воспитатель социальный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  <w:sz w:val="25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16.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Организация работы по профилактике негативных проявлений в молодёжной среде: создание базы данных о студентах, требующих особого педагогического контроля; индивидуальные беседы по вопросам нравственности, организации режима дня, досуга; контроль свободного времяпровождения студента, его занятости; посещение места проживания, знакомство с семьей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line="278" w:lineRule="auto"/>
              <w:ind w:right="376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сентябрь- октябрь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  <w:i w:val="0"/>
                <w:iCs w:val="0"/>
                <w:color w:val="auto"/>
                <w:sz w:val="29"/>
              </w:rPr>
            </w:pPr>
          </w:p>
          <w:p>
            <w:pPr>
              <w:pStyle w:val="8"/>
              <w:spacing w:before="1" w:line="276" w:lineRule="auto"/>
              <w:ind w:right="21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социальный педагог, 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17.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30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Конкурсно -развлекательная программа «Минута славы»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left="228" w:right="195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i w:val="0"/>
                <w:iCs w:val="0"/>
                <w:color w:val="auto"/>
                <w:sz w:val="38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18.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2422"/>
                <w:tab w:val="left" w:pos="4361"/>
              </w:tabs>
              <w:spacing w:before="113" w:line="276" w:lineRule="auto"/>
              <w:ind w:left="107" w:right="75"/>
              <w:jc w:val="lef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Родительское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собрание</w:t>
            </w:r>
            <w:r>
              <w:rPr>
                <w:b/>
                <w:i w:val="0"/>
                <w:iCs w:val="0"/>
                <w:color w:val="auto"/>
                <w:sz w:val="24"/>
              </w:rPr>
              <w:t>:</w:t>
            </w:r>
            <w:r>
              <w:rPr>
                <w:b/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особенности образовательного процесса в колледже, вопросы адаптации к новым условиям жизни, советы и рекомендации по оказанию помощи детям в обучении.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i w:val="0"/>
                <w:iCs w:val="0"/>
                <w:color w:val="auto"/>
                <w:sz w:val="38"/>
              </w:rPr>
            </w:pPr>
          </w:p>
          <w:p>
            <w:pPr>
              <w:pStyle w:val="8"/>
              <w:ind w:right="433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Зам.директора по УВР, 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i w:val="0"/>
                <w:iCs w:val="0"/>
                <w:color w:val="auto"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19.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Книжные выставки, обзор литературы:</w:t>
            </w:r>
          </w:p>
          <w:p>
            <w:pPr>
              <w:pStyle w:val="8"/>
              <w:spacing w:before="15" w:line="316" w:lineRule="exact"/>
              <w:ind w:left="107" w:right="80"/>
              <w:jc w:val="both"/>
              <w:rPr>
                <w:i w:val="0"/>
                <w:iCs w:val="0"/>
                <w:color w:val="auto"/>
                <w:sz w:val="24"/>
              </w:rPr>
            </w:pP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74" w:line="276" w:lineRule="auto"/>
              <w:ind w:right="34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Сентябрь- декабрь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6" w:right="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i w:val="0"/>
                <w:iCs w:val="0"/>
                <w:color w:val="auto"/>
                <w:sz w:val="28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20.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1340"/>
                <w:tab w:val="left" w:pos="2139"/>
                <w:tab w:val="left" w:pos="2983"/>
                <w:tab w:val="left" w:pos="4252"/>
              </w:tabs>
              <w:spacing w:line="276" w:lineRule="auto"/>
              <w:ind w:left="107" w:right="78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Классные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часы,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уроки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мужества,</w:t>
            </w:r>
            <w:r>
              <w:rPr>
                <w:i w:val="0"/>
                <w:iCs w:val="0"/>
                <w:color w:val="auto"/>
                <w:sz w:val="24"/>
              </w:rPr>
              <w:tab/>
            </w:r>
            <w:r>
              <w:rPr>
                <w:i w:val="0"/>
                <w:iCs w:val="0"/>
                <w:color w:val="auto"/>
                <w:sz w:val="24"/>
              </w:rPr>
              <w:t>Дни экскурсий.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483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октябрь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Библиотекарь, преподаватель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21.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Создание социального видеоролика к Дню матери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531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8" w:right="8"/>
              <w:jc w:val="center"/>
              <w:rPr>
                <w:i w:val="0"/>
                <w:i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22.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1230"/>
                <w:tab w:val="left" w:pos="3518"/>
                <w:tab w:val="left" w:pos="4405"/>
              </w:tabs>
              <w:spacing w:before="91" w:line="276" w:lineRule="auto"/>
              <w:ind w:left="107" w:right="83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День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z w:val="24"/>
              </w:rPr>
              <w:t>самоуправления</w:t>
            </w:r>
            <w:r>
              <w:rPr>
                <w:i w:val="0"/>
                <w:iCs w:val="0"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pacing w:val="-5"/>
                <w:sz w:val="24"/>
              </w:rPr>
              <w:t>«С</w:t>
            </w:r>
            <w:r>
              <w:rPr>
                <w:i w:val="0"/>
                <w:iCs w:val="0"/>
                <w:color w:val="auto"/>
                <w:spacing w:val="-5"/>
                <w:sz w:val="24"/>
                <w:lang w:val="ru-RU"/>
              </w:rPr>
              <w:t xml:space="preserve"> </w:t>
            </w:r>
            <w:r>
              <w:rPr>
                <w:i w:val="0"/>
                <w:iCs w:val="0"/>
                <w:color w:val="auto"/>
                <w:spacing w:val="-1"/>
                <w:sz w:val="24"/>
              </w:rPr>
              <w:t xml:space="preserve">новосельем, </w:t>
            </w:r>
            <w:r>
              <w:rPr>
                <w:i w:val="0"/>
                <w:iCs w:val="0"/>
                <w:color w:val="auto"/>
                <w:sz w:val="24"/>
              </w:rPr>
              <w:t>первокурсники!»(общежитие)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i w:val="0"/>
                <w:iCs w:val="0"/>
                <w:color w:val="auto"/>
                <w:sz w:val="21"/>
              </w:rPr>
            </w:pPr>
          </w:p>
          <w:p>
            <w:pPr>
              <w:pStyle w:val="8"/>
              <w:ind w:right="531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ноябрь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i w:val="0"/>
                <w:iCs w:val="0"/>
                <w:color w:val="auto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23.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6" w:line="276" w:lineRule="auto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 xml:space="preserve">Тематические классные часы </w:t>
            </w:r>
            <w:r>
              <w:rPr>
                <w:i w:val="0"/>
                <w:iCs w:val="0"/>
                <w:color w:val="auto"/>
                <w:spacing w:val="-4"/>
                <w:sz w:val="24"/>
              </w:rPr>
              <w:t xml:space="preserve">«Я </w:t>
            </w:r>
            <w:r>
              <w:rPr>
                <w:i w:val="0"/>
                <w:iCs w:val="0"/>
                <w:color w:val="auto"/>
                <w:sz w:val="24"/>
              </w:rPr>
              <w:t xml:space="preserve">в колледже», </w:t>
            </w:r>
            <w:r>
              <w:rPr>
                <w:i w:val="0"/>
                <w:iCs w:val="0"/>
                <w:color w:val="auto"/>
                <w:spacing w:val="-4"/>
                <w:sz w:val="24"/>
              </w:rPr>
              <w:t xml:space="preserve">«Я </w:t>
            </w:r>
            <w:r>
              <w:rPr>
                <w:i w:val="0"/>
                <w:iCs w:val="0"/>
                <w:color w:val="auto"/>
                <w:sz w:val="24"/>
              </w:rPr>
              <w:t>талантлив»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6" w:line="276" w:lineRule="auto"/>
              <w:ind w:right="33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3-я неделя ноября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1"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i w:val="0"/>
                <w:iCs w:val="0"/>
                <w:color w:val="auto"/>
              </w:rPr>
            </w:pPr>
          </w:p>
          <w:p>
            <w:pPr>
              <w:pStyle w:val="8"/>
              <w:ind w:left="126" w:right="18"/>
              <w:jc w:val="center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24</w:t>
            </w:r>
          </w:p>
        </w:tc>
        <w:tc>
          <w:tcPr>
            <w:tcW w:w="6315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Систематический контроль и мониторинг: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1"/>
              <w:ind w:firstLine="0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посещения занятий, опозданий;</w:t>
            </w:r>
          </w:p>
          <w:p>
            <w:pPr>
              <w:pStyle w:val="8"/>
              <w:ind w:left="107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посещения тренировочных занятий, соревнований</w:t>
            </w:r>
          </w:p>
        </w:tc>
        <w:tc>
          <w:tcPr>
            <w:tcW w:w="162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486"/>
              <w:jc w:val="right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систематически</w:t>
            </w:r>
          </w:p>
        </w:tc>
        <w:tc>
          <w:tcPr>
            <w:tcW w:w="2147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both"/>
              <w:rPr>
                <w:i w:val="0"/>
                <w:iCs w:val="0"/>
                <w:color w:val="auto"/>
                <w:sz w:val="24"/>
              </w:rPr>
            </w:pPr>
            <w:r>
              <w:rPr>
                <w:i w:val="0"/>
                <w:iCs w:val="0"/>
                <w:color w:val="auto"/>
                <w:sz w:val="24"/>
              </w:rPr>
              <w:t>администрация классные рук-ли</w:t>
            </w:r>
          </w:p>
        </w:tc>
      </w:tr>
    </w:tbl>
    <w:p>
      <w:pPr>
        <w:spacing w:line="276" w:lineRule="auto"/>
        <w:rPr>
          <w:color w:val="auto"/>
          <w:sz w:val="24"/>
        </w:rPr>
        <w:sectPr>
          <w:pgSz w:w="11910" w:h="16840"/>
          <w:pgMar w:top="90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1075"/>
        <w:rPr>
          <w:rFonts w:hint="default" w:ascii="Times New Roman" w:hAnsi="Times New Roman" w:cs="Times New Roman"/>
          <w:color w:val="auto"/>
        </w:rPr>
      </w:pPr>
      <w:bookmarkStart w:id="19" w:name="_bookmark19"/>
      <w:bookmarkEnd w:id="19"/>
      <w:r>
        <w:rPr>
          <w:rFonts w:hint="default" w:ascii="Times New Roman" w:hAnsi="Times New Roman" w:cs="Times New Roman"/>
          <w:color w:val="auto"/>
        </w:rPr>
        <w:t>План организации и проведения военно</w:t>
      </w:r>
      <w:r>
        <w:rPr>
          <w:rFonts w:hint="default" w:ascii="Times New Roman" w:hAnsi="Times New Roman" w:cs="Times New Roman"/>
          <w:color w:val="auto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</w:rPr>
        <w:t>-</w:t>
      </w:r>
      <w:r>
        <w:rPr>
          <w:rFonts w:hint="default" w:ascii="Times New Roman" w:hAnsi="Times New Roman" w:cs="Times New Roman"/>
          <w:color w:val="auto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</w:rPr>
        <w:t>патриотической работы</w:t>
      </w:r>
    </w:p>
    <w:p>
      <w:pPr>
        <w:pStyle w:val="3"/>
        <w:spacing w:before="3"/>
        <w:rPr>
          <w:rFonts w:hint="default" w:ascii="Times New Roman" w:hAnsi="Times New Roman" w:cs="Times New Roman"/>
          <w:color w:val="auto"/>
        </w:rPr>
      </w:pPr>
    </w:p>
    <w:tbl>
      <w:tblPr>
        <w:tblStyle w:val="5"/>
        <w:tblW w:w="10565" w:type="dxa"/>
        <w:tblInd w:w="5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5809"/>
        <w:gridCol w:w="1561"/>
        <w:gridCol w:w="22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2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80" w:lineRule="exact"/>
              <w:ind w:left="109" w:right="74" w:firstLine="5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 п/п</w:t>
            </w:r>
          </w:p>
        </w:tc>
        <w:tc>
          <w:tcPr>
            <w:tcW w:w="5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137" w:right="2108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80" w:lineRule="exact"/>
              <w:ind w:left="143" w:right="99" w:firstLine="29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 исполнения</w:t>
            </w:r>
          </w:p>
        </w:tc>
        <w:tc>
          <w:tcPr>
            <w:tcW w:w="2266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ind w:right="291"/>
              <w:jc w:val="righ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57" w:lineRule="exact"/>
              <w:ind w:right="204"/>
              <w:jc w:val="righ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 w:line="257" w:lineRule="exact"/>
              <w:ind w:left="454" w:right="480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Общие мероприятия</w:t>
            </w:r>
          </w:p>
          <w:p>
            <w:pPr>
              <w:pStyle w:val="8"/>
              <w:spacing w:before="2" w:line="257" w:lineRule="exact"/>
              <w:ind w:left="454" w:right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50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встреч с участниками и тружениками ВОВ, Героями РФ и Героями труда РФ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4" w:right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50" w:right="118" w:firstLine="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ОБЖ, руководитель ВО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молодежно - патриотической акции</w:t>
            </w:r>
          </w:p>
          <w:p>
            <w:pPr>
              <w:pStyle w:val="8"/>
              <w:spacing w:before="4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«Под знаменем победы»</w:t>
            </w:r>
          </w:p>
          <w:p>
            <w:pPr>
              <w:pStyle w:val="8"/>
              <w:spacing w:before="40"/>
              <w:ind w:left="117"/>
              <w:rPr>
                <w:color w:val="auto"/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22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148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руководитель ВО, 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117" w:right="50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Участие во Всероссийской акции «Вахта Памяти» 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24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7" w:right="113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руководитель ВО, классные</w:t>
            </w:r>
          </w:p>
          <w:p>
            <w:pPr>
              <w:pStyle w:val="8"/>
              <w:ind w:left="147" w:right="117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обучения студентов 3 курса начальным знаниям в области обороны и их подготовки по ОВС</w:t>
            </w:r>
            <w:bookmarkStart w:id="25" w:name="_GoBack"/>
            <w:bookmarkEnd w:id="25"/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18" w:right="294" w:firstLine="2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рамках учебного процесса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63" w:firstLine="146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50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5 - дневных учебных сборов в рамках обучения по основам военной</w:t>
            </w:r>
          </w:p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службы.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25" w:right="183" w:firstLine="3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последняя неделя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63" w:firstLine="146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88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республиканских и городских физкультурно-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спортивных мероприятиях, посвященных Дню защитника Отечества, Дню Победы, иным памятным</w:t>
            </w:r>
            <w:r>
              <w:rPr>
                <w:color w:val="auto"/>
                <w:sz w:val="24"/>
                <w:lang w:val="ru-RU"/>
              </w:rPr>
              <w:t xml:space="preserve">  </w:t>
            </w:r>
            <w:r>
              <w:rPr>
                <w:color w:val="auto"/>
                <w:sz w:val="24"/>
              </w:rPr>
              <w:t>датам.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66" w:right="21" w:firstLine="23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учебного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7" w:right="181" w:firstLine="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руководитель ФВ, 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203"/>
                <w:tab w:val="left" w:pos="1561"/>
                <w:tab w:val="left" w:pos="3249"/>
              </w:tabs>
              <w:spacing w:line="276" w:lineRule="auto"/>
              <w:ind w:left="117" w:right="8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региональном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военно-патриотическом </w:t>
            </w:r>
            <w:r>
              <w:rPr>
                <w:color w:val="auto"/>
                <w:sz w:val="24"/>
              </w:rPr>
              <w:t>конкурсе "Гонка героев"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33" w:right="34" w:hanging="25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графику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130" w:firstLine="144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2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5" w:lineRule="exact"/>
              <w:ind w:left="192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Взаимодействие с отделом Военного комиссариата по г. Бавлы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Работа с допризывной молодёжью по организации постановки на первоначальный воинский учёт:</w:t>
            </w:r>
          </w:p>
          <w:p>
            <w:pPr>
              <w:pStyle w:val="8"/>
              <w:numPr>
                <w:ilvl w:val="0"/>
                <w:numId w:val="29"/>
              </w:numPr>
              <w:tabs>
                <w:tab w:val="left" w:pos="257"/>
              </w:tabs>
              <w:spacing w:line="275" w:lineRule="exact"/>
              <w:ind w:hanging="1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сбор и подготовка необходимой документации;</w:t>
            </w:r>
          </w:p>
          <w:p>
            <w:pPr>
              <w:pStyle w:val="8"/>
              <w:numPr>
                <w:ilvl w:val="0"/>
                <w:numId w:val="29"/>
              </w:numPr>
              <w:tabs>
                <w:tab w:val="left" w:pos="257"/>
              </w:tabs>
              <w:spacing w:before="35"/>
              <w:ind w:hanging="1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анкетирования.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386" w:right="250" w:hanging="9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сентябрь- 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студентов 3 и 4 курсов в молодежно - патриотической акции «День призывника»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441" w:right="313" w:hanging="8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октябрь, апрель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3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встречи допризывников с руководством отдела ВК г. Бавлы по вопросам воинского учёта, профессионального отбора, призыва и прохождения воинской службы.</w:t>
            </w:r>
          </w:p>
        </w:tc>
        <w:tc>
          <w:tcPr>
            <w:tcW w:w="1561" w:type="dxa"/>
          </w:tcPr>
          <w:p>
            <w:pPr>
              <w:pStyle w:val="8"/>
              <w:spacing w:line="267" w:lineRule="exact"/>
              <w:ind w:left="24" w:right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январь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  <w:lang w:val="ru-RU"/>
              </w:rPr>
              <w:t>Преподаватель</w:t>
            </w:r>
            <w:r>
              <w:rPr>
                <w:i w:val="0"/>
                <w:iCs/>
                <w:color w:val="auto"/>
                <w:sz w:val="24"/>
              </w:rPr>
              <w:t xml:space="preserve"> организатор</w:t>
            </w:r>
            <w:r>
              <w:rPr>
                <w:i w:val="0"/>
                <w:iCs/>
                <w:color w:val="auto"/>
                <w:sz w:val="24"/>
                <w:lang w:val="ru-RU"/>
              </w:rPr>
              <w:t xml:space="preserve"> </w:t>
            </w:r>
            <w:r>
              <w:rPr>
                <w:i w:val="0"/>
                <w:iCs/>
                <w:color w:val="auto"/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09" w:type="dxa"/>
          </w:tcPr>
          <w:p>
            <w:pPr>
              <w:pStyle w:val="8"/>
              <w:tabs>
                <w:tab w:val="left" w:pos="1556"/>
                <w:tab w:val="left" w:pos="2057"/>
                <w:tab w:val="left" w:pos="4021"/>
                <w:tab w:val="left" w:pos="5259"/>
              </w:tabs>
              <w:spacing w:line="276" w:lineRule="auto"/>
              <w:ind w:left="117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медицинского освидетельствования и постановки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на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первоначальный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воинский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>учёт</w:t>
            </w:r>
          </w:p>
          <w:p>
            <w:pPr>
              <w:pStyle w:val="8"/>
              <w:spacing w:line="27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юношей 1 и 2 курсов.</w:t>
            </w:r>
          </w:p>
        </w:tc>
        <w:tc>
          <w:tcPr>
            <w:tcW w:w="1561" w:type="dxa"/>
          </w:tcPr>
          <w:p>
            <w:pPr>
              <w:pStyle w:val="8"/>
              <w:spacing w:line="276" w:lineRule="auto"/>
              <w:ind w:left="371" w:right="328" w:firstLine="3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январь- февраль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  <w:lang w:val="ru-RU"/>
              </w:rPr>
              <w:t>Преподаватель</w:t>
            </w:r>
            <w:r>
              <w:rPr>
                <w:i w:val="0"/>
                <w:iCs/>
                <w:color w:val="auto"/>
                <w:sz w:val="24"/>
              </w:rPr>
              <w:t xml:space="preserve">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221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8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иных социально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>-</w:t>
            </w:r>
            <w:r>
              <w:rPr>
                <w:color w:val="auto"/>
                <w:sz w:val="24"/>
                <w:lang w:val="ru-RU"/>
              </w:rPr>
              <w:t xml:space="preserve"> </w:t>
            </w:r>
            <w:r>
              <w:rPr>
                <w:color w:val="auto"/>
                <w:sz w:val="24"/>
              </w:rPr>
              <w:t xml:space="preserve">патриотических мероприятиях, направленных на формирование позитивного отношения обучающихся к военной службе совместно с отделом </w:t>
            </w:r>
          </w:p>
        </w:tc>
        <w:tc>
          <w:tcPr>
            <w:tcW w:w="1561" w:type="dxa"/>
          </w:tcPr>
          <w:p>
            <w:pPr>
              <w:pStyle w:val="8"/>
              <w:spacing w:line="262" w:lineRule="exact"/>
              <w:ind w:left="24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  <w:lang w:val="ru-RU"/>
              </w:rPr>
              <w:t>Преподаватель</w:t>
            </w:r>
            <w:r>
              <w:rPr>
                <w:i w:val="0"/>
                <w:iCs/>
                <w:color w:val="auto"/>
                <w:sz w:val="24"/>
              </w:rPr>
              <w:t xml:space="preserve">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9" w:lineRule="exact"/>
              <w:ind w:right="204"/>
              <w:jc w:val="righ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074"/>
              <w:rPr>
                <w:b/>
                <w:i w:val="0"/>
                <w:iCs/>
                <w:color w:val="auto"/>
                <w:sz w:val="24"/>
              </w:rPr>
            </w:pPr>
            <w:r>
              <w:rPr>
                <w:b/>
                <w:i w:val="0"/>
                <w:iCs/>
                <w:color w:val="auto"/>
                <w:sz w:val="24"/>
              </w:rPr>
              <w:t>Взаимодействие с отделом ГИБДД ОМВД России по г. Бавлы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73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09" w:type="dxa"/>
          </w:tcPr>
          <w:p>
            <w:pPr>
              <w:pStyle w:val="8"/>
              <w:tabs>
                <w:tab w:val="left" w:pos="1625"/>
                <w:tab w:val="left" w:pos="1662"/>
                <w:tab w:val="left" w:pos="2388"/>
                <w:tab w:val="left" w:pos="3410"/>
                <w:tab w:val="left" w:pos="4228"/>
                <w:tab w:val="left" w:pos="4466"/>
                <w:tab w:val="left" w:pos="4897"/>
                <w:tab w:val="left" w:pos="5319"/>
              </w:tabs>
              <w:ind w:left="117" w:right="9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агитационной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работы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области соблюдения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ПДД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обучающимися ГАПОУ"Бавлинский аграрный колледж"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4" w:right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Октябрь/март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52" w:right="8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73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09" w:type="dxa"/>
          </w:tcPr>
          <w:p>
            <w:pPr>
              <w:pStyle w:val="8"/>
              <w:ind w:left="117" w:right="9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рейдов совместно с инспекторами ОГИБДД (выявление водителей в нетрезвом состоянии, соблюдение ПДД пешеходами)</w:t>
            </w:r>
          </w:p>
        </w:tc>
        <w:tc>
          <w:tcPr>
            <w:tcW w:w="1561" w:type="dxa"/>
          </w:tcPr>
          <w:p>
            <w:pPr>
              <w:pStyle w:val="8"/>
              <w:spacing w:line="276" w:lineRule="auto"/>
              <w:ind w:left="186" w:right="62" w:hanging="8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дважды в год осень/весна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88" w:right="121" w:firstLine="3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ОБЖ,</w:t>
            </w:r>
          </w:p>
          <w:p>
            <w:pPr>
              <w:pStyle w:val="8"/>
              <w:spacing w:line="275" w:lineRule="exact"/>
              <w:ind w:left="52" w:right="8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9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тематической выставки, посвященной 30-летию вывода войск из Афганистана и другим локальным войнам и конфликтам, с участием ВС</w:t>
            </w:r>
          </w:p>
          <w:p>
            <w:pPr>
              <w:pStyle w:val="8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нашей страны.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1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до 15 февраля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88" w:right="121" w:firstLine="3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преподаватель- организатор ОБЖ, 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4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09" w:type="dxa"/>
          </w:tcPr>
          <w:p>
            <w:pPr>
              <w:pStyle w:val="8"/>
              <w:ind w:left="117" w:right="8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специалистов для вооруженных сил РФ по военно-учетной специальности, студенты изъявившие желание.</w:t>
            </w:r>
          </w:p>
        </w:tc>
        <w:tc>
          <w:tcPr>
            <w:tcW w:w="1561" w:type="dxa"/>
          </w:tcPr>
          <w:p>
            <w:pPr>
              <w:pStyle w:val="8"/>
              <w:ind w:left="90" w:right="63" w:hanging="1"/>
              <w:jc w:val="center"/>
              <w:rPr>
                <w:color w:val="auto"/>
                <w:sz w:val="24"/>
              </w:rPr>
            </w:pP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97" w:right="66" w:firstLine="1"/>
              <w:jc w:val="center"/>
              <w:rPr>
                <w:i w:val="0"/>
                <w:iCs/>
                <w:color w:val="auto"/>
                <w:sz w:val="24"/>
              </w:rPr>
            </w:pPr>
            <w:r>
              <w:rPr>
                <w:i w:val="0"/>
                <w:iCs/>
                <w:color w:val="auto"/>
                <w:sz w:val="24"/>
              </w:rPr>
              <w:t>ВК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29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05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4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454" w:right="528"/>
              <w:jc w:val="center"/>
              <w:rPr>
                <w:b/>
                <w:color w:val="auto"/>
                <w:sz w:val="24"/>
                <w:lang w:val="ru-RU"/>
              </w:rPr>
            </w:pPr>
            <w:r>
              <w:rPr>
                <w:b/>
                <w:color w:val="auto"/>
                <w:sz w:val="24"/>
              </w:rPr>
              <w:t>Мероприятия приуроченные к 7</w:t>
            </w:r>
            <w:r>
              <w:rPr>
                <w:b/>
                <w:color w:val="auto"/>
                <w:sz w:val="24"/>
                <w:lang w:val="ru-RU"/>
              </w:rPr>
              <w:t>7</w:t>
            </w:r>
            <w:r>
              <w:rPr>
                <w:b/>
                <w:color w:val="auto"/>
                <w:sz w:val="24"/>
              </w:rPr>
              <w:t xml:space="preserve">-й годовщине </w:t>
            </w:r>
            <w:r>
              <w:rPr>
                <w:b/>
                <w:color w:val="auto"/>
                <w:sz w:val="24"/>
                <w:lang w:val="ru-RU"/>
              </w:rPr>
              <w:t>Победы в ВОВ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29" w:type="dxa"/>
            <w:tcBorders>
              <w:left w:val="single" w:color="000000" w:sz="12" w:space="0"/>
              <w:bottom w:val="single" w:color="000000" w:sz="8" w:space="0"/>
            </w:tcBorders>
          </w:tcPr>
          <w:p>
            <w:pPr>
              <w:pStyle w:val="8"/>
              <w:spacing w:line="262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09" w:type="dxa"/>
          </w:tcPr>
          <w:p>
            <w:pPr>
              <w:pStyle w:val="8"/>
              <w:spacing w:line="26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тематических классных часов, Уроков</w:t>
            </w:r>
          </w:p>
          <w:p>
            <w:pPr>
              <w:pStyle w:val="8"/>
              <w:tabs>
                <w:tab w:val="left" w:pos="1309"/>
                <w:tab w:val="left" w:pos="1764"/>
                <w:tab w:val="left" w:pos="2534"/>
                <w:tab w:val="left" w:pos="3630"/>
                <w:tab w:val="left" w:pos="4716"/>
                <w:tab w:val="left" w:pos="5054"/>
              </w:tabs>
              <w:spacing w:before="9" w:line="310" w:lineRule="atLeast"/>
              <w:ind w:left="117" w:right="8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мужества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на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тему: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«Память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людская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–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pacing w:val="-1"/>
                <w:sz w:val="24"/>
              </w:rPr>
              <w:t xml:space="preserve">самый </w:t>
            </w:r>
            <w:r>
              <w:rPr>
                <w:color w:val="auto"/>
                <w:sz w:val="24"/>
              </w:rPr>
              <w:t>нерушимый памятник победы».</w:t>
            </w:r>
          </w:p>
        </w:tc>
        <w:tc>
          <w:tcPr>
            <w:tcW w:w="1561" w:type="dxa"/>
          </w:tcPr>
          <w:p>
            <w:pPr>
              <w:pStyle w:val="8"/>
              <w:spacing w:before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ind w:left="27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392" w:right="405" w:firstLine="24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92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</w:tcBorders>
          </w:tcPr>
          <w:p>
            <w:pPr>
              <w:pStyle w:val="8"/>
              <w:spacing w:line="267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общегородских мероприятия посвященных празднованию 7</w:t>
            </w:r>
            <w:r>
              <w:rPr>
                <w:color w:val="auto"/>
                <w:sz w:val="24"/>
                <w:lang w:val="ru-RU"/>
              </w:rPr>
              <w:t>7</w:t>
            </w:r>
            <w:r>
              <w:rPr>
                <w:color w:val="auto"/>
                <w:sz w:val="24"/>
              </w:rPr>
              <w:t>-й годовщины Победы</w:t>
            </w:r>
          </w:p>
        </w:tc>
        <w:tc>
          <w:tcPr>
            <w:tcW w:w="1561" w:type="dxa"/>
          </w:tcPr>
          <w:p>
            <w:pPr>
              <w:pStyle w:val="8"/>
              <w:spacing w:line="269" w:lineRule="exact"/>
              <w:ind w:left="27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19" w:right="133" w:firstLine="175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</w:tbl>
    <w:p>
      <w:pPr>
        <w:spacing w:line="278" w:lineRule="auto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 w:right="91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Проведение экскурсии с обучающимся 1 курса в краеведческом музее г. Бавлы </w:t>
            </w:r>
          </w:p>
          <w:p>
            <w:pPr>
              <w:pStyle w:val="8"/>
              <w:spacing w:before="1" w:line="276" w:lineRule="auto"/>
              <w:ind w:left="117" w:right="91"/>
              <w:jc w:val="both"/>
              <w:rPr>
                <w:color w:val="auto"/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color w:val="auto"/>
                <w:sz w:val="27"/>
              </w:rPr>
            </w:pPr>
          </w:p>
          <w:p>
            <w:pPr>
              <w:pStyle w:val="8"/>
              <w:ind w:left="27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before="1" w:line="276" w:lineRule="auto"/>
              <w:ind w:left="88" w:right="121" w:firstLine="3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ОБЖ, работники музея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826"/>
                <w:tab w:val="left" w:pos="3163"/>
                <w:tab w:val="left" w:pos="4658"/>
              </w:tabs>
              <w:spacing w:line="276" w:lineRule="auto"/>
              <w:ind w:left="117" w:right="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выставки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(наглядная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 xml:space="preserve">агитация), </w:t>
            </w:r>
            <w:r>
              <w:rPr>
                <w:color w:val="auto"/>
                <w:sz w:val="24"/>
                <w:lang w:val="ru-RU"/>
              </w:rPr>
              <w:t>посвящённой</w:t>
            </w:r>
            <w:r>
              <w:rPr>
                <w:color w:val="auto"/>
                <w:sz w:val="24"/>
              </w:rPr>
              <w:t xml:space="preserve"> Великой Отечественной Войне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7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59" w:lineRule="auto"/>
              <w:ind w:left="147" w:right="181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  <w:p>
            <w:pPr>
              <w:pStyle w:val="8"/>
              <w:spacing w:line="259" w:lineRule="auto"/>
              <w:ind w:left="147" w:right="181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5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479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 посвященные 7</w:t>
            </w:r>
            <w:r>
              <w:rPr>
                <w:b/>
                <w:color w:val="auto"/>
                <w:sz w:val="24"/>
                <w:lang w:val="ru-RU"/>
              </w:rPr>
              <w:t>6</w:t>
            </w:r>
            <w:r>
              <w:rPr>
                <w:b/>
                <w:color w:val="auto"/>
                <w:sz w:val="24"/>
              </w:rPr>
              <w:t>-летию Победы в Великой Отечественной войне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8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Участие во Всероссийской акции «Георгиевская ленточка» </w:t>
            </w:r>
          </w:p>
          <w:p>
            <w:pPr>
              <w:pStyle w:val="8"/>
              <w:spacing w:line="276" w:lineRule="auto"/>
              <w:ind w:left="117" w:right="86"/>
              <w:jc w:val="both"/>
              <w:rPr>
                <w:color w:val="auto"/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23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апрель-май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6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Подготовка и проведение тематических классных часов, Уроков мужества на тему: Память людская – самый нерушимый памятник победы».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594" w:right="174" w:hanging="38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 w:firstLine="3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классные рук-ли, 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 w:right="85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праздничного мероприятия посвященного 7</w:t>
            </w:r>
            <w:r>
              <w:rPr>
                <w:color w:val="auto"/>
                <w:sz w:val="24"/>
                <w:lang w:val="ru-RU"/>
              </w:rPr>
              <w:t>6</w:t>
            </w:r>
            <w:r>
              <w:rPr>
                <w:color w:val="auto"/>
                <w:sz w:val="24"/>
              </w:rPr>
              <w:t>-й годовщине Победы в ВОВ с возложением памятной гирлянды к вечному огню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594" w:right="174" w:hanging="38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мультимедийной презентации «Спасибо</w:t>
            </w:r>
          </w:p>
          <w:p>
            <w:pPr>
              <w:pStyle w:val="8"/>
              <w:spacing w:before="4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деду за победу» среди студентов 1 курса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24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 неделя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участие в общегородском шествии</w:t>
            </w:r>
          </w:p>
          <w:p>
            <w:pPr>
              <w:pStyle w:val="8"/>
              <w:spacing w:before="4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«Бессмертный полк»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24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Конкурс рисунков «Боевой листок» 1 – 3 курс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347" w:firstLine="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декабрь,</w:t>
            </w:r>
          </w:p>
          <w:p>
            <w:pPr>
              <w:pStyle w:val="8"/>
              <w:spacing w:before="7" w:line="310" w:lineRule="atLeast"/>
              <w:ind w:left="441" w:right="307" w:hanging="9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январь и апрель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традиционных спортивных общегородских</w:t>
            </w:r>
          </w:p>
          <w:p>
            <w:pPr>
              <w:pStyle w:val="8"/>
              <w:tabs>
                <w:tab w:val="left" w:pos="2225"/>
                <w:tab w:val="left" w:pos="4230"/>
              </w:tabs>
              <w:spacing w:before="7" w:line="310" w:lineRule="atLeast"/>
              <w:ind w:left="117" w:right="8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мероприятиях,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посвященных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празднованию годовщины Победы в ВОВ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24" w:right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before="1"/>
              <w:ind w:left="198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соревнований по стрельбе из пневматической винтовки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64" w:right="21" w:firstLine="19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последняя неделя апреля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ind w:left="105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6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2325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 посвященные памятным датам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тематической викторины посвященной Героям ВОВ: «Я помню. Я знаю!».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4" w:right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декабрь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255" w:right="222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стрельб из пневматической винтовки приуроченных празднованию «Дня Защитника»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3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Участие в организации и проведении спортивного праздника по программе «А ну-ка, парни!».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3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3" w:lineRule="exact"/>
              <w:ind w:left="325" w:hanging="159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руководитель ФВ,</w:t>
            </w:r>
          </w:p>
          <w:p>
            <w:pPr>
              <w:pStyle w:val="8"/>
              <w:spacing w:before="38"/>
              <w:ind w:left="181" w:right="148" w:hanging="1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тематической викторины: «Есть такая профессия – Родину защищать».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3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10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2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</w:t>
            </w:r>
          </w:p>
        </w:tc>
        <w:tc>
          <w:tcPr>
            <w:tcW w:w="5809" w:type="dxa"/>
          </w:tcPr>
          <w:p>
            <w:pPr>
              <w:pStyle w:val="8"/>
              <w:spacing w:line="267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Урок мужества у студентов 1 курса посвященный 3</w:t>
            </w:r>
            <w:r>
              <w:rPr>
                <w:color w:val="auto"/>
                <w:sz w:val="24"/>
                <w:lang w:val="ru-RU"/>
              </w:rPr>
              <w:t>5</w:t>
            </w:r>
            <w:r>
              <w:rPr>
                <w:color w:val="auto"/>
                <w:sz w:val="24"/>
              </w:rPr>
              <w:t>-</w:t>
            </w:r>
          </w:p>
          <w:p>
            <w:pPr>
              <w:pStyle w:val="8"/>
              <w:spacing w:before="41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й годовщине катастрофы на ЧАЭС</w:t>
            </w:r>
          </w:p>
        </w:tc>
        <w:tc>
          <w:tcPr>
            <w:tcW w:w="1561" w:type="dxa"/>
          </w:tcPr>
          <w:p>
            <w:pPr>
              <w:pStyle w:val="8"/>
              <w:spacing w:line="267" w:lineRule="exact"/>
              <w:ind w:left="24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26 апреля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0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3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просмотров в учебных группах художественных и документальных кинофильмов военно-патриотической направленности: о Великой Отечественной войне, подвигах Советского народа,</w:t>
            </w:r>
          </w:p>
          <w:p>
            <w:pPr>
              <w:pStyle w:val="8"/>
              <w:ind w:left="117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 т.п.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2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255" w:right="286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классные рук-ли, 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5" w:lineRule="exact"/>
              <w:ind w:left="105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7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line="268" w:lineRule="exact"/>
              <w:ind w:left="258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Работа с сайтом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9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</w:tc>
        <w:tc>
          <w:tcPr>
            <w:tcW w:w="5809" w:type="dxa"/>
          </w:tcPr>
          <w:p>
            <w:pPr>
              <w:pStyle w:val="8"/>
              <w:spacing w:line="262" w:lineRule="exact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Размещение на официальном сайте </w:t>
            </w:r>
          </w:p>
          <w:p>
            <w:pPr>
              <w:pStyle w:val="8"/>
              <w:ind w:left="117" w:right="7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информации о проводимых мероприятиях в сфере патриотического воспитания</w:t>
            </w:r>
          </w:p>
          <w:p>
            <w:pPr>
              <w:pStyle w:val="8"/>
              <w:ind w:left="117"/>
              <w:rPr>
                <w:color w:val="auto"/>
                <w:sz w:val="24"/>
              </w:rPr>
            </w:pPr>
          </w:p>
        </w:tc>
        <w:tc>
          <w:tcPr>
            <w:tcW w:w="1561" w:type="dxa"/>
          </w:tcPr>
          <w:p>
            <w:pPr>
              <w:pStyle w:val="8"/>
              <w:ind w:left="28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Постоянно по мере</w:t>
            </w:r>
          </w:p>
          <w:p>
            <w:pPr>
              <w:pStyle w:val="8"/>
              <w:ind w:left="114" w:right="86" w:hanging="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проведения мероприятий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52" w:right="86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ответственные за проведенные 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9" w:lineRule="exact"/>
              <w:ind w:left="10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</w:t>
            </w:r>
          </w:p>
        </w:tc>
        <w:tc>
          <w:tcPr>
            <w:tcW w:w="5809" w:type="dxa"/>
            <w:tcBorders>
              <w:bottom w:val="single" w:color="000000" w:sz="12" w:space="0"/>
            </w:tcBorders>
          </w:tcPr>
          <w:p>
            <w:pPr>
              <w:pStyle w:val="8"/>
              <w:ind w:left="11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Размещение на сайте колледжа информационных блоков о приближающихся днях воинской славы,</w:t>
            </w:r>
          </w:p>
          <w:p>
            <w:pPr>
              <w:pStyle w:val="8"/>
              <w:tabs>
                <w:tab w:val="left" w:pos="1333"/>
                <w:tab w:val="left" w:pos="1664"/>
                <w:tab w:val="left" w:pos="3060"/>
                <w:tab w:val="left" w:pos="3823"/>
                <w:tab w:val="left" w:pos="4869"/>
              </w:tabs>
              <w:spacing w:line="270" w:lineRule="atLeast"/>
              <w:ind w:left="117" w:right="8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памятных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юбилейных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датах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военной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истории России.</w:t>
            </w:r>
          </w:p>
        </w:tc>
        <w:tc>
          <w:tcPr>
            <w:tcW w:w="1561" w:type="dxa"/>
            <w:tcBorders>
              <w:bottom w:val="single" w:color="000000" w:sz="12" w:space="0"/>
            </w:tcBorders>
          </w:tcPr>
          <w:p>
            <w:pPr>
              <w:pStyle w:val="8"/>
              <w:ind w:left="215" w:right="190" w:firstLine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согласно основному</w:t>
            </w:r>
          </w:p>
          <w:p>
            <w:pPr>
              <w:pStyle w:val="8"/>
              <w:spacing w:line="270" w:lineRule="atLeast"/>
              <w:ind w:left="27" w:right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плану ВР и ВПР</w:t>
            </w:r>
          </w:p>
        </w:tc>
        <w:tc>
          <w:tcPr>
            <w:tcW w:w="2266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преподаватель- организатор ОБЖ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054"/>
        <w:rPr>
          <w:color w:val="auto"/>
        </w:rPr>
      </w:pPr>
      <w:r>
        <w:rPr>
          <w:color w:val="auto"/>
          <w:lang w:bidi="ar-SA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1316355</wp:posOffset>
            </wp:positionH>
            <wp:positionV relativeFrom="page">
              <wp:posOffset>4788535</wp:posOffset>
            </wp:positionV>
            <wp:extent cx="54610" cy="11791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1179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0" w:name="_bookmark20"/>
      <w:bookmarkEnd w:id="20"/>
      <w:r>
        <w:rPr>
          <w:color w:val="auto"/>
        </w:rPr>
        <w:t>План мероприятий по медицинскому обеспечению</w:t>
      </w:r>
    </w:p>
    <w:p>
      <w:pPr>
        <w:pStyle w:val="3"/>
        <w:spacing w:before="6"/>
        <w:rPr>
          <w:color w:val="auto"/>
          <w:sz w:val="24"/>
        </w:rPr>
      </w:pPr>
    </w:p>
    <w:tbl>
      <w:tblPr>
        <w:tblStyle w:val="5"/>
        <w:tblW w:w="9806" w:type="dxa"/>
        <w:tblInd w:w="6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296"/>
        <w:gridCol w:w="122"/>
        <w:gridCol w:w="20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6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  <w:p>
            <w:pPr>
              <w:pStyle w:val="8"/>
              <w:spacing w:before="41"/>
              <w:ind w:left="109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п/п</w:t>
            </w:r>
          </w:p>
        </w:tc>
        <w:tc>
          <w:tcPr>
            <w:tcW w:w="58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9"/>
              <w:ind w:left="2140" w:right="2114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41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55" w:right="23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</w:t>
            </w:r>
          </w:p>
          <w:p>
            <w:pPr>
              <w:pStyle w:val="8"/>
              <w:spacing w:before="41"/>
              <w:ind w:left="55" w:right="23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исполнения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9"/>
              <w:ind w:left="69" w:right="23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980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/>
              <w:ind w:left="237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1. ОРГАНИЗАЦИОННЫЕ МЕРОПРИЯТИЯ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 w:line="276" w:lineRule="auto"/>
              <w:ind w:left="79" w:right="-2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Проверка санитарного состояния колледжа перед началом учебного года (наличие и комплектность оборудования и мебели в учебных аудиториях и спортивных залах, исправность вентиляции, отопления, освещения, инсоляции).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88"/>
              <w:ind w:left="39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август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8" w:right="-44" w:firstLine="115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представители Роспотребнадзора медицинская сестра</w:t>
            </w:r>
          </w:p>
          <w:p>
            <w:pPr>
              <w:pStyle w:val="8"/>
              <w:spacing w:before="9" w:line="310" w:lineRule="atLeast"/>
              <w:ind w:left="67" w:right="23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pacing w:val="-1"/>
                <w:sz w:val="24"/>
              </w:rPr>
              <w:t xml:space="preserve">администрация </w:t>
            </w:r>
            <w:r>
              <w:rPr>
                <w:i/>
                <w:color w:val="auto"/>
                <w:sz w:val="24"/>
              </w:rPr>
              <w:t>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0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Подготовить медицинский кабинет:</w:t>
            </w:r>
          </w:p>
          <w:p>
            <w:pPr>
              <w:pStyle w:val="8"/>
              <w:tabs>
                <w:tab w:val="left" w:pos="935"/>
                <w:tab w:val="left" w:pos="1586"/>
                <w:tab w:val="left" w:pos="2536"/>
                <w:tab w:val="left" w:pos="3063"/>
                <w:tab w:val="left" w:pos="3545"/>
                <w:tab w:val="left" w:pos="4087"/>
                <w:tab w:val="left" w:pos="4280"/>
              </w:tabs>
              <w:spacing w:before="60" w:line="244" w:lineRule="auto"/>
              <w:ind w:left="362" w:right="51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наличие и исправность медицинского оборудования; проверка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имеющейся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и,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по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необходимости, дополнение медицинской документации; методические рекомендации, приказы, инструкции по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организации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медицинского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pacing w:val="-1"/>
                <w:sz w:val="24"/>
              </w:rPr>
              <w:t xml:space="preserve">обслуживания </w:t>
            </w:r>
            <w:r>
              <w:rPr>
                <w:i/>
                <w:color w:val="auto"/>
                <w:sz w:val="24"/>
              </w:rPr>
              <w:t>студентов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32"/>
              </w:rPr>
            </w:pPr>
          </w:p>
          <w:p>
            <w:pPr>
              <w:pStyle w:val="8"/>
              <w:spacing w:before="1"/>
              <w:ind w:right="116"/>
              <w:jc w:val="right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до 05.09.</w:t>
            </w:r>
            <w:r>
              <w:rPr>
                <w:color w:val="auto"/>
                <w:sz w:val="24"/>
                <w:lang w:val="ru-RU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ind w:left="63" w:right="23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Обеспечение аптечками первой помощи:</w:t>
            </w:r>
          </w:p>
          <w:p>
            <w:pPr>
              <w:pStyle w:val="8"/>
              <w:spacing w:before="57" w:line="254" w:lineRule="auto"/>
              <w:ind w:left="362" w:right="3401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 xml:space="preserve">спортивный зал </w:t>
            </w:r>
          </w:p>
          <w:p>
            <w:pPr>
              <w:pStyle w:val="8"/>
              <w:spacing w:before="3" w:line="256" w:lineRule="auto"/>
              <w:ind w:left="362" w:right="3809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общежитие</w:t>
            </w:r>
          </w:p>
          <w:p>
            <w:pPr>
              <w:pStyle w:val="8"/>
              <w:spacing w:line="259" w:lineRule="exact"/>
              <w:ind w:left="362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вахта</w:t>
            </w:r>
          </w:p>
          <w:p>
            <w:pPr>
              <w:pStyle w:val="8"/>
              <w:spacing w:line="259" w:lineRule="exact"/>
              <w:ind w:left="362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кабинеты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" w:line="276" w:lineRule="auto"/>
              <w:ind w:left="99" w:right="66" w:hanging="1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мере необходимости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63" w:right="23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 xml:space="preserve">медицинская сестра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66" w:type="dxa"/>
            <w:tcBorders>
              <w:top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Предоставление информации в детскую поликлинику:</w:t>
            </w:r>
          </w:p>
          <w:p>
            <w:pPr>
              <w:pStyle w:val="8"/>
              <w:spacing w:before="60" w:line="244" w:lineRule="auto"/>
              <w:ind w:left="362" w:right="113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заболеваемость, результаты углубленных осмотров, списочный и возрастной состав, «Д» группы, кол-во выполненных проф. прививок (грипп) своевременное предоставление данных для мед. статистов детской поликлиники</w:t>
            </w:r>
          </w:p>
          <w:p>
            <w:pPr>
              <w:pStyle w:val="8"/>
              <w:spacing w:before="8" w:line="247" w:lineRule="auto"/>
              <w:ind w:left="362" w:right="87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предоставление информации в Роспотребнадзор программа производственного контроля и сведения о ее выполнении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</w:tcBorders>
          </w:tcPr>
          <w:p>
            <w:pPr>
              <w:pStyle w:val="8"/>
              <w:rPr>
                <w:color w:val="auto"/>
                <w:sz w:val="20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1"/>
              <w:ind w:left="28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 6 и 12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30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месяцев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68"/>
              <w:ind w:left="23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spacing w:before="168"/>
              <w:ind w:left="63" w:right="23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1"/>
              <w:ind w:left="49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года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15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конец уч.г.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55" w:right="9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(по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566" w:type="dxa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ind w:right="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требованию)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80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6"/>
              <w:ind w:left="159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2. ЛЕЧЕБНО - ПРОФИЛАКТИЧЕСКИЕ МЕРОПРИЯТИЯ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79" w:right="144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лабораторных исследований, медицинского осмотра несовершеннолетних студентов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315" w:right="267" w:firstLine="1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 детской</w:t>
            </w:r>
          </w:p>
          <w:p>
            <w:pPr>
              <w:pStyle w:val="8"/>
              <w:ind w:left="54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поликлиник</w:t>
            </w:r>
          </w:p>
          <w:p>
            <w:pPr>
              <w:pStyle w:val="8"/>
              <w:spacing w:before="37"/>
              <w:ind w:left="2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и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3"/>
              <w:ind w:left="64" w:right="23"/>
              <w:jc w:val="center"/>
              <w:rPr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79" w:right="55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медицинского осмотра студентов перед производственной практикой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" w:line="276" w:lineRule="auto"/>
              <w:ind w:left="231" w:right="179" w:firstLine="24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 колледжа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1"/>
              <w:ind w:left="64" w:right="23"/>
              <w:jc w:val="center"/>
              <w:rPr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79" w:right="42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и проведение медицинского осмотра сотрудников в рамках производственного контроля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 w:line="276" w:lineRule="auto"/>
              <w:ind w:left="425" w:right="12" w:hanging="36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 ГАУЗ БЦРБ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67"/>
              <w:ind w:left="64" w:right="23"/>
              <w:jc w:val="center"/>
              <w:rPr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</w:tbl>
    <w:p>
      <w:pPr>
        <w:jc w:val="center"/>
        <w:rPr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644" w:type="dxa"/>
        <w:tblInd w:w="6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41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18" w:type="dxa"/>
          </w:tcPr>
          <w:p>
            <w:pPr>
              <w:pStyle w:val="8"/>
              <w:spacing w:line="267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Провести анализ медицинских осмотров, занести</w:t>
            </w:r>
          </w:p>
          <w:p>
            <w:pPr>
              <w:pStyle w:val="8"/>
              <w:spacing w:before="10" w:line="318" w:lineRule="exact"/>
              <w:ind w:left="79" w:right="23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данные о состоянии здоровья в журнал углубленного осмотра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84" w:right="53" w:hanging="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     завершению</w:t>
            </w:r>
          </w:p>
          <w:p>
            <w:pPr>
              <w:pStyle w:val="8"/>
              <w:spacing w:line="275" w:lineRule="exact"/>
              <w:ind w:left="49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осмотра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rPr>
                <w:color w:val="auto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-2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Провести комплексную оценку состояния здоровья студентов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250" w:right="201" w:firstLine="16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конец учебного</w:t>
            </w:r>
          </w:p>
          <w:p>
            <w:pPr>
              <w:pStyle w:val="8"/>
              <w:spacing w:line="275" w:lineRule="exact"/>
              <w:ind w:left="49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rPr>
                <w:color w:val="auto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66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818" w:type="dxa"/>
            <w:vMerge w:val="restart"/>
          </w:tcPr>
          <w:p>
            <w:pPr>
              <w:pStyle w:val="8"/>
              <w:spacing w:line="278" w:lineRule="auto"/>
              <w:ind w:left="79" w:right="91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Обеспечение и контроль за оздоровительными мероприятиями:</w:t>
            </w:r>
          </w:p>
          <w:p>
            <w:pPr>
              <w:pStyle w:val="8"/>
              <w:spacing w:line="272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а) Медицинское сопровождение следующих</w:t>
            </w:r>
          </w:p>
          <w:p>
            <w:pPr>
              <w:pStyle w:val="8"/>
              <w:spacing w:before="29" w:line="276" w:lineRule="auto"/>
              <w:ind w:left="79" w:right="60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оздоровительных мероприятий в рамках годового плана колледжа:</w:t>
            </w:r>
          </w:p>
          <w:p>
            <w:pPr>
              <w:pStyle w:val="8"/>
              <w:spacing w:before="18" w:line="256" w:lineRule="auto"/>
              <w:ind w:left="362" w:right="2949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День здоровья Спартакиады Спортивные праздники Спортивные эстафеты Соревнования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85"/>
              <w:ind w:left="1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44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колледжа,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left="47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6"/>
              <w:ind w:left="4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классные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right="77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мероприяти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22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руководители,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right="103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й колледжа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23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134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ФВ,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spacing w:before="5"/>
              <w:ind w:left="455"/>
              <w:rPr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tcBorders>
              <w:bottom w:val="nil"/>
            </w:tcBorders>
          </w:tcPr>
          <w:p>
            <w:pPr>
              <w:pStyle w:val="8"/>
              <w:spacing w:line="267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б) Мероприятия, направленные на профилактику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spacing w:line="267" w:lineRule="exact"/>
              <w:ind w:left="17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преподаватель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tcBorders>
              <w:top w:val="nil"/>
              <w:bottom w:val="nil"/>
            </w:tcBorders>
          </w:tcPr>
          <w:p>
            <w:pPr>
              <w:pStyle w:val="8"/>
              <w:spacing w:before="9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переутомления студентов во время спортивных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9"/>
              <w:ind w:left="1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постоянно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9"/>
              <w:ind w:left="31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спортивных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tcBorders>
              <w:top w:val="nil"/>
            </w:tcBorders>
          </w:tcPr>
          <w:p>
            <w:pPr>
              <w:pStyle w:val="8"/>
              <w:spacing w:before="9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соревнований, тренировок.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spacing w:before="9"/>
              <w:ind w:left="37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дисциплин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restart"/>
          </w:tcPr>
          <w:p>
            <w:pPr>
              <w:pStyle w:val="8"/>
              <w:spacing w:line="276" w:lineRule="auto"/>
              <w:ind w:left="79" w:right="42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в) Профилактические и противоэпидемические мероприятия по предупреждению распространения заболеваемости гриппом и другими острыми респираторными вирусными инфекциями.</w:t>
            </w:r>
          </w:p>
          <w:p>
            <w:pPr>
              <w:pStyle w:val="8"/>
              <w:spacing w:before="5"/>
              <w:ind w:left="362" w:right="17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мероприятия по экстренной профилактике гриппа (применение противовирусных препаратов).</w:t>
            </w:r>
          </w:p>
          <w:p>
            <w:pPr>
              <w:pStyle w:val="8"/>
              <w:spacing w:before="19" w:line="189" w:lineRule="exact"/>
              <w:ind w:left="362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вакцинопрофилактика</w:t>
            </w:r>
          </w:p>
          <w:p>
            <w:pPr>
              <w:pStyle w:val="8"/>
              <w:spacing w:before="76" w:line="146" w:lineRule="auto"/>
              <w:ind w:left="362" w:right="590" w:hanging="264"/>
              <w:rPr>
                <w:i/>
                <w:color w:val="auto"/>
                <w:sz w:val="24"/>
              </w:rPr>
            </w:pPr>
            <w:r>
              <w:rPr>
                <w:color w:val="auto"/>
                <w:position w:val="-25"/>
                <w:lang w:bidi="ar-SA"/>
              </w:rPr>
              <w:drawing>
                <wp:inline distT="0" distB="0" distL="0" distR="0">
                  <wp:extent cx="54610" cy="428625"/>
                  <wp:effectExtent l="19050" t="0" r="254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42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color w:val="auto"/>
                <w:sz w:val="24"/>
              </w:rPr>
              <w:t>усиление противоэпидемического режима обеспечение запаса моющих и дезинфицирующих</w:t>
            </w:r>
          </w:p>
          <w:p>
            <w:pPr>
              <w:pStyle w:val="8"/>
              <w:spacing w:before="20"/>
              <w:ind w:left="362" w:right="-27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средств для проведения текущей усиленной и заключительной дезинфекции.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spacing w:before="132"/>
              <w:ind w:left="1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постоянно</w:t>
            </w: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10"/>
              <w:rPr>
                <w:rFonts w:ascii="Arial"/>
                <w:b/>
                <w:color w:val="auto"/>
                <w:sz w:val="38"/>
              </w:rPr>
            </w:pPr>
          </w:p>
          <w:p>
            <w:pPr>
              <w:pStyle w:val="8"/>
              <w:spacing w:line="310" w:lineRule="atLeast"/>
              <w:ind w:left="322" w:right="184" w:hanging="8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 октября по март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7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5"/>
              <w:ind w:left="26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период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left="288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подъёма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right="56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заболеваемо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66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spacing w:before="4"/>
              <w:ind w:left="49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сти</w:t>
            </w: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6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амбулаторного приема студентов.</w:t>
            </w:r>
          </w:p>
          <w:p>
            <w:pPr>
              <w:pStyle w:val="8"/>
              <w:spacing w:before="60"/>
              <w:ind w:left="362" w:right="226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проверка наличия и сроков годности медпрепаратов для оказания доврачебной помощи при неотложных состояниях</w:t>
            </w:r>
          </w:p>
          <w:p>
            <w:pPr>
              <w:pStyle w:val="8"/>
              <w:spacing w:before="17" w:line="247" w:lineRule="auto"/>
              <w:ind w:left="362" w:right="125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ведение журнала амбулаторного приема учащихся обеспечение своевременного направления на обследование и лечение к специалистам, нуждающихся в оздоровлении и лечении студентов ведение учета заболеваемости среди студентов</w:t>
            </w:r>
          </w:p>
          <w:p>
            <w:pPr>
              <w:pStyle w:val="8"/>
              <w:spacing w:line="276" w:lineRule="auto"/>
              <w:ind w:left="79" w:right="59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ведение четкого учета справок о временном освобождении студентов от посещения занятий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color w:val="auto"/>
                <w:sz w:val="31"/>
              </w:rPr>
            </w:pPr>
          </w:p>
          <w:p>
            <w:pPr>
              <w:pStyle w:val="8"/>
              <w:ind w:left="10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color w:val="auto"/>
                <w:sz w:val="36"/>
              </w:rPr>
            </w:pPr>
          </w:p>
          <w:p>
            <w:pPr>
              <w:pStyle w:val="8"/>
              <w:ind w:left="1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ind w:left="419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</w:p>
        </w:tc>
        <w:tc>
          <w:tcPr>
            <w:tcW w:w="5818" w:type="dxa"/>
          </w:tcPr>
          <w:p>
            <w:pPr>
              <w:pStyle w:val="8"/>
              <w:spacing w:line="267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флюорографического обследования</w:t>
            </w:r>
          </w:p>
          <w:p>
            <w:pPr>
              <w:pStyle w:val="8"/>
              <w:spacing w:before="41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студентов и сотрудников</w:t>
            </w:r>
          </w:p>
        </w:tc>
        <w:tc>
          <w:tcPr>
            <w:tcW w:w="1418" w:type="dxa"/>
          </w:tcPr>
          <w:p>
            <w:pPr>
              <w:pStyle w:val="8"/>
              <w:spacing w:line="267" w:lineRule="exact"/>
              <w:ind w:left="52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течение</w:t>
            </w:r>
          </w:p>
          <w:p>
            <w:pPr>
              <w:pStyle w:val="8"/>
              <w:spacing w:before="41"/>
              <w:ind w:left="52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spacing w:before="149"/>
              <w:ind w:left="64" w:right="23"/>
              <w:jc w:val="center"/>
              <w:rPr>
                <w:color w:val="auto"/>
                <w:sz w:val="24"/>
              </w:rPr>
            </w:pPr>
          </w:p>
        </w:tc>
      </w:tr>
    </w:tbl>
    <w:p>
      <w:pPr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644" w:type="dxa"/>
        <w:tblInd w:w="6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41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9644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6"/>
              <w:ind w:left="1057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3. САНИТАРНО - ПРОТИВОЭПИДЕМИЧЕСКИЕ 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Осуществлять связь и работать совместно с</w:t>
            </w:r>
          </w:p>
          <w:p>
            <w:pPr>
              <w:pStyle w:val="8"/>
              <w:spacing w:before="41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представителями Роспотребнадзора</w:t>
            </w:r>
          </w:p>
        </w:tc>
        <w:tc>
          <w:tcPr>
            <w:tcW w:w="1418" w:type="dxa"/>
          </w:tcPr>
          <w:p>
            <w:pPr>
              <w:pStyle w:val="8"/>
              <w:spacing w:before="147"/>
              <w:ind w:left="55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405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Организация проведения туберкулино-диагностики студентов колледжа</w:t>
            </w:r>
            <w:r>
              <w:rPr>
                <w:color w:val="auto"/>
                <w:sz w:val="24"/>
                <w:lang w:val="ru-RU"/>
              </w:rPr>
              <w:t>(диаскинтест)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315" w:right="267" w:firstLine="1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план детской</w:t>
            </w:r>
          </w:p>
          <w:p>
            <w:pPr>
              <w:pStyle w:val="8"/>
              <w:spacing w:before="31"/>
              <w:ind w:left="27"/>
              <w:jc w:val="center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  <w:lang w:val="ru-RU"/>
              </w:rPr>
              <w:t>БЦРБ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spacing w:before="149" w:line="276" w:lineRule="auto"/>
              <w:ind w:left="296" w:right="249" w:hanging="5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5818" w:type="dxa"/>
          </w:tcPr>
          <w:p>
            <w:pPr>
              <w:pStyle w:val="8"/>
              <w:spacing w:before="149" w:line="276" w:lineRule="auto"/>
              <w:ind w:left="79" w:right="3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Осуществление в полном объёме осмотра студентов на педикулёз, чесотку и кожно - заразные заболевания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495" w:hanging="387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 начале уч. года</w:t>
            </w:r>
          </w:p>
          <w:p>
            <w:pPr>
              <w:pStyle w:val="8"/>
              <w:spacing w:line="275" w:lineRule="exact"/>
              <w:ind w:left="15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выборочно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ind w:left="63" w:right="23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-27"/>
              <w:rPr>
                <w:color w:val="auto"/>
                <w:sz w:val="24"/>
                <w:lang w:val="ru-RU"/>
              </w:rPr>
            </w:pPr>
            <w:r>
              <w:rPr>
                <w:color w:val="auto"/>
                <w:sz w:val="24"/>
              </w:rPr>
              <w:t>Своевременное выявление и изоляция больных инфекционными заболеваниями</w:t>
            </w:r>
            <w:r>
              <w:rPr>
                <w:color w:val="auto"/>
                <w:sz w:val="24"/>
                <w:lang w:val="ru-RU"/>
              </w:rPr>
              <w:t xml:space="preserve"> и новой коронавирусной инфекцией</w:t>
            </w:r>
          </w:p>
          <w:p>
            <w:pPr>
              <w:pStyle w:val="8"/>
              <w:spacing w:before="7"/>
              <w:ind w:left="362" w:right="854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наблюдение за находившимися в контакте с инфекционными больными</w:t>
            </w:r>
          </w:p>
          <w:p>
            <w:pPr>
              <w:pStyle w:val="8"/>
              <w:spacing w:before="19"/>
              <w:ind w:left="362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регистрация инфекционных больных в колледже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161" w:right="12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с момента </w:t>
            </w:r>
            <w:r>
              <w:rPr>
                <w:color w:val="auto"/>
                <w:spacing w:val="-1"/>
                <w:sz w:val="24"/>
              </w:rPr>
              <w:t xml:space="preserve">наложения </w:t>
            </w:r>
            <w:r>
              <w:rPr>
                <w:color w:val="auto"/>
                <w:sz w:val="24"/>
              </w:rPr>
              <w:t>и до окончания</w:t>
            </w:r>
          </w:p>
          <w:p>
            <w:pPr>
              <w:pStyle w:val="8"/>
              <w:ind w:left="54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карантина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spacing w:before="147"/>
              <w:ind w:left="63" w:right="23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Организация здорового и безопасного питания.</w:t>
            </w:r>
          </w:p>
          <w:p>
            <w:pPr>
              <w:pStyle w:val="8"/>
              <w:numPr>
                <w:ilvl w:val="0"/>
                <w:numId w:val="30"/>
              </w:numPr>
              <w:tabs>
                <w:tab w:val="left" w:pos="320"/>
              </w:tabs>
              <w:spacing w:before="41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Санитарное состояние пищеблока:</w:t>
            </w:r>
          </w:p>
          <w:p>
            <w:pPr>
              <w:pStyle w:val="8"/>
              <w:spacing w:before="57"/>
              <w:ind w:left="362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уборка помещений</w:t>
            </w:r>
          </w:p>
          <w:p>
            <w:pPr>
              <w:pStyle w:val="8"/>
              <w:spacing w:before="19" w:line="256" w:lineRule="auto"/>
              <w:ind w:left="362" w:right="771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наличие и соблюдение маркировки инвентаря профилактика сальмонеллеза и иерсинеоза обработка посуды, кухонного инвентаря</w:t>
            </w:r>
          </w:p>
          <w:p>
            <w:pPr>
              <w:pStyle w:val="8"/>
              <w:numPr>
                <w:ilvl w:val="0"/>
                <w:numId w:val="30"/>
              </w:numPr>
              <w:tabs>
                <w:tab w:val="left" w:pos="320"/>
              </w:tabs>
              <w:spacing w:before="139" w:line="276" w:lineRule="auto"/>
              <w:ind w:right="896"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Условия и сроки хранения скоропортящихся продуктов</w:t>
            </w:r>
          </w:p>
          <w:p>
            <w:pPr>
              <w:pStyle w:val="8"/>
              <w:spacing w:before="19"/>
              <w:ind w:left="362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технология приготовления пищи</w:t>
            </w:r>
          </w:p>
          <w:p>
            <w:pPr>
              <w:pStyle w:val="8"/>
              <w:spacing w:before="17"/>
              <w:ind w:left="362" w:right="-27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условия реализации, допуск к выдаче готовой продукции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color w:val="auto"/>
                <w:sz w:val="21"/>
              </w:rPr>
            </w:pPr>
          </w:p>
          <w:p>
            <w:pPr>
              <w:pStyle w:val="8"/>
              <w:ind w:left="53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ежедневно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spacing w:before="149" w:line="276" w:lineRule="auto"/>
              <w:ind w:left="296" w:right="249" w:hanging="5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</w:p>
        </w:tc>
        <w:tc>
          <w:tcPr>
            <w:tcW w:w="5818" w:type="dxa"/>
          </w:tcPr>
          <w:p>
            <w:pPr>
              <w:pStyle w:val="8"/>
              <w:ind w:left="79" w:right="11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Контроль за мед. профилактикой и условиями обучения студентов в колледже:</w:t>
            </w:r>
          </w:p>
          <w:p>
            <w:pPr>
              <w:pStyle w:val="8"/>
              <w:spacing w:line="312" w:lineRule="exact"/>
              <w:ind w:left="14"/>
              <w:rPr>
                <w:i/>
                <w:color w:val="auto"/>
                <w:sz w:val="24"/>
              </w:rPr>
            </w:pPr>
            <w:r>
              <w:rPr>
                <w:color w:val="auto"/>
                <w:position w:val="-6"/>
                <w:lang w:bidi="ar-SA"/>
              </w:rPr>
              <w:drawing>
                <wp:inline distT="0" distB="0" distL="0" distR="0">
                  <wp:extent cx="46990" cy="198120"/>
                  <wp:effectExtent l="0" t="0" r="0" b="0"/>
                  <wp:docPr id="4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color w:val="auto"/>
                <w:sz w:val="24"/>
              </w:rPr>
              <w:t>температурного режима</w:t>
            </w:r>
          </w:p>
          <w:p>
            <w:pPr>
              <w:pStyle w:val="8"/>
              <w:ind w:left="292" w:right="1248" w:firstLine="141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исправности санитарно - технического оборудования</w:t>
            </w:r>
          </w:p>
          <w:p>
            <w:pPr>
              <w:pStyle w:val="8"/>
              <w:spacing w:before="7" w:line="223" w:lineRule="auto"/>
              <w:ind w:left="151" w:right="383" w:hanging="137"/>
              <w:rPr>
                <w:i/>
                <w:color w:val="auto"/>
                <w:sz w:val="24"/>
              </w:rPr>
            </w:pPr>
            <w:r>
              <w:rPr>
                <w:color w:val="auto"/>
                <w:position w:val="-6"/>
                <w:lang w:bidi="ar-SA"/>
              </w:rPr>
              <w:drawing>
                <wp:inline distT="0" distB="0" distL="0" distR="0">
                  <wp:extent cx="46990" cy="197485"/>
                  <wp:effectExtent l="0" t="0" r="0" b="0"/>
                  <wp:docPr id="6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color w:val="auto"/>
                <w:sz w:val="24"/>
              </w:rPr>
              <w:t>соблюдение режима труда и отдыха продолжительность перемен, режим дня)</w:t>
            </w:r>
          </w:p>
        </w:tc>
        <w:tc>
          <w:tcPr>
            <w:tcW w:w="1418" w:type="dxa"/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3"/>
              </w:rPr>
            </w:pPr>
          </w:p>
          <w:p>
            <w:pPr>
              <w:pStyle w:val="8"/>
              <w:ind w:left="2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</w:t>
            </w:r>
          </w:p>
          <w:p>
            <w:pPr>
              <w:pStyle w:val="8"/>
              <w:ind w:left="98" w:right="6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мероприяти е</w:t>
            </w:r>
          </w:p>
          <w:p>
            <w:pPr>
              <w:pStyle w:val="8"/>
              <w:ind w:left="48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  <w:r>
              <w:rPr>
                <w:i/>
                <w:color w:val="auto"/>
                <w:sz w:val="24"/>
              </w:rPr>
              <w:t>медицинская сестра</w:t>
            </w:r>
          </w:p>
          <w:p>
            <w:pPr>
              <w:pStyle w:val="8"/>
              <w:ind w:left="63" w:right="23"/>
              <w:jc w:val="center"/>
              <w:rPr>
                <w:i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9644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3"/>
              <w:ind w:left="2008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4. САНИТАРНО - ПРОСВЕТИТЕЛЬНАЯ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5818" w:type="dxa"/>
          </w:tcPr>
          <w:p>
            <w:pPr>
              <w:pStyle w:val="8"/>
              <w:ind w:left="79" w:right="102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Составить план санитарно - просветительных мероприятий на год и помесячно</w:t>
            </w:r>
          </w:p>
        </w:tc>
        <w:tc>
          <w:tcPr>
            <w:tcW w:w="1418" w:type="dxa"/>
          </w:tcPr>
          <w:p>
            <w:pPr>
              <w:pStyle w:val="8"/>
              <w:spacing w:before="166"/>
              <w:ind w:left="48" w:right="2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spacing w:before="29"/>
              <w:ind w:left="119" w:right="57" w:firstLine="302"/>
              <w:jc w:val="both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color w:val="auto"/>
                <w:sz w:val="24"/>
              </w:rPr>
            </w:pPr>
            <w:r>
              <w:rPr>
                <w:color w:val="auto"/>
                <w:lang w:bidi="ar-SA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4730750</wp:posOffset>
                  </wp:positionV>
                  <wp:extent cx="54610" cy="615950"/>
                  <wp:effectExtent l="0" t="0" r="0" b="0"/>
                  <wp:wrapNone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615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auto"/>
                <w:lang w:bidi="ar-SA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5983605</wp:posOffset>
                  </wp:positionV>
                  <wp:extent cx="54610" cy="240665"/>
                  <wp:effectExtent l="0" t="0" r="0" b="0"/>
                  <wp:wrapNone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24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auto"/>
                <w:sz w:val="24"/>
              </w:rPr>
              <w:t>2.</w:t>
            </w:r>
          </w:p>
        </w:tc>
        <w:tc>
          <w:tcPr>
            <w:tcW w:w="5818" w:type="dxa"/>
          </w:tcPr>
          <w:p>
            <w:pPr>
              <w:pStyle w:val="8"/>
              <w:ind w:left="79" w:right="7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Проводить массовую работу с обучающимися и сотрудниками колледжа:</w:t>
            </w:r>
          </w:p>
          <w:p>
            <w:pPr>
              <w:pStyle w:val="8"/>
              <w:spacing w:before="8"/>
              <w:ind w:left="362" w:right="64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лекций и бесед по вопросам санитарного состояния колледжа и с младшим техническим персоналом с учетом</w:t>
            </w:r>
          </w:p>
          <w:p>
            <w:pPr>
              <w:pStyle w:val="8"/>
              <w:spacing w:line="274" w:lineRule="exact"/>
              <w:ind w:left="36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эпидемиологической обстановки</w:t>
            </w:r>
          </w:p>
          <w:p>
            <w:pPr>
              <w:pStyle w:val="8"/>
              <w:spacing w:before="19"/>
              <w:ind w:left="362" w:right="8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проведение со студентами лекций и бесед по вопросам личной гигиены, профилактике заболеваний и др.</w:t>
            </w:r>
          </w:p>
        </w:tc>
        <w:tc>
          <w:tcPr>
            <w:tcW w:w="1418" w:type="dxa"/>
          </w:tcPr>
          <w:p>
            <w:pPr>
              <w:pStyle w:val="8"/>
              <w:spacing w:before="46"/>
              <w:ind w:left="99" w:right="67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согласно годового плана по медицинско й        профилакти ке с учётом эпид. обстановки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160"/>
              <w:ind w:left="152" w:right="112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 xml:space="preserve">преподаватели </w:t>
            </w:r>
          </w:p>
          <w:p>
            <w:pPr>
              <w:pStyle w:val="8"/>
              <w:ind w:left="251" w:right="210" w:firstLine="2"/>
              <w:jc w:val="center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врачи – специалисты</w:t>
            </w:r>
          </w:p>
        </w:tc>
      </w:tr>
    </w:tbl>
    <w:p>
      <w:pPr>
        <w:jc w:val="center"/>
        <w:rPr>
          <w:color w:val="auto"/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770" w:right="2168" w:hanging="435"/>
        <w:jc w:val="center"/>
        <w:rPr>
          <w:color w:val="auto"/>
        </w:rPr>
      </w:pPr>
      <w:bookmarkStart w:id="21" w:name="_bookmark21"/>
      <w:bookmarkEnd w:id="21"/>
      <w:r>
        <w:rPr>
          <w:color w:val="auto"/>
        </w:rPr>
        <w:t>План работы по медицинской профилактике и</w:t>
      </w:r>
      <w:bookmarkStart w:id="22" w:name="_bookmark22"/>
      <w:bookmarkEnd w:id="22"/>
      <w:r>
        <w:rPr>
          <w:color w:val="auto"/>
        </w:rPr>
        <w:t xml:space="preserve"> формированию здорового образа жизни</w:t>
      </w:r>
    </w:p>
    <w:p>
      <w:pPr>
        <w:pStyle w:val="3"/>
        <w:spacing w:before="7"/>
        <w:rPr>
          <w:color w:val="auto"/>
        </w:rPr>
      </w:pPr>
    </w:p>
    <w:tbl>
      <w:tblPr>
        <w:tblStyle w:val="5"/>
        <w:tblW w:w="9649" w:type="dxa"/>
        <w:tblInd w:w="6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703"/>
        <w:gridCol w:w="1700"/>
        <w:gridCol w:w="27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4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5" w:lineRule="exact"/>
              <w:ind w:left="5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№</w:t>
            </w:r>
          </w:p>
          <w:p>
            <w:pPr>
              <w:pStyle w:val="8"/>
              <w:spacing w:before="43"/>
              <w:ind w:left="5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п/п</w:t>
            </w:r>
          </w:p>
        </w:tc>
        <w:tc>
          <w:tcPr>
            <w:tcW w:w="470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9"/>
              <w:ind w:left="1585" w:right="1550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Мероприятия</w:t>
            </w:r>
          </w:p>
        </w:tc>
        <w:tc>
          <w:tcPr>
            <w:tcW w:w="17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"/>
              <w:ind w:left="134" w:right="94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Сроки</w:t>
            </w:r>
          </w:p>
          <w:p>
            <w:pPr>
              <w:pStyle w:val="8"/>
              <w:spacing w:before="40"/>
              <w:ind w:left="134" w:right="95"/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исполнения</w:t>
            </w:r>
          </w:p>
        </w:tc>
        <w:tc>
          <w:tcPr>
            <w:tcW w:w="27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59"/>
              <w:ind w:left="53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color w:val="auto"/>
                <w:sz w:val="24"/>
              </w:rPr>
            </w:pPr>
          </w:p>
        </w:tc>
        <w:tc>
          <w:tcPr>
            <w:tcW w:w="91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/>
              <w:ind w:left="2352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1. Организационно</w:t>
            </w:r>
            <w:r>
              <w:rPr>
                <w:b/>
                <w:color w:val="auto"/>
                <w:sz w:val="24"/>
                <w:lang w:val="ru-RU"/>
              </w:rPr>
              <w:t xml:space="preserve"> </w:t>
            </w:r>
            <w:r>
              <w:rPr>
                <w:b/>
                <w:color w:val="auto"/>
                <w:sz w:val="24"/>
              </w:rPr>
              <w:t>-</w:t>
            </w:r>
            <w:r>
              <w:rPr>
                <w:b/>
                <w:color w:val="auto"/>
                <w:sz w:val="24"/>
                <w:lang w:val="ru-RU"/>
              </w:rPr>
              <w:t xml:space="preserve"> </w:t>
            </w:r>
            <w:r>
              <w:rPr>
                <w:b/>
                <w:color w:val="auto"/>
                <w:sz w:val="24"/>
              </w:rPr>
              <w:t>методическая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color w:val="auto"/>
                <w:sz w:val="32"/>
              </w:rPr>
            </w:pPr>
          </w:p>
          <w:p>
            <w:pPr>
              <w:pStyle w:val="8"/>
              <w:ind w:left="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15" w:line="278" w:lineRule="auto"/>
              <w:ind w:left="54" w:right="14" w:firstLine="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Проанализировать состояние работы по мед. профилактике за год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color w:val="auto"/>
                <w:sz w:val="32"/>
              </w:rPr>
            </w:pPr>
          </w:p>
          <w:p>
            <w:pPr>
              <w:pStyle w:val="8"/>
              <w:ind w:left="122" w:right="10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line="270" w:lineRule="exact"/>
              <w:ind w:left="65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администрация</w:t>
            </w:r>
          </w:p>
          <w:p>
            <w:pPr>
              <w:pStyle w:val="8"/>
              <w:spacing w:before="43" w:line="276" w:lineRule="auto"/>
              <w:ind w:left="6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колледжа, 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color w:val="auto"/>
                <w:sz w:val="33"/>
              </w:rPr>
            </w:pPr>
          </w:p>
          <w:p>
            <w:pPr>
              <w:pStyle w:val="8"/>
              <w:ind w:lef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9" w:line="276" w:lineRule="auto"/>
              <w:ind w:left="50" w:right="14" w:firstLine="9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Составить план работы по мед. профилактике на каждый месяц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color w:val="auto"/>
                <w:sz w:val="33"/>
              </w:rPr>
            </w:pPr>
          </w:p>
          <w:p>
            <w:pPr>
              <w:pStyle w:val="8"/>
              <w:ind w:left="127" w:right="10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/>
              <w:ind w:left="6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color w:val="auto"/>
                <w:sz w:val="25"/>
              </w:rPr>
            </w:pPr>
          </w:p>
          <w:p>
            <w:pPr>
              <w:pStyle w:val="8"/>
              <w:spacing w:before="1"/>
              <w:ind w:left="85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color w:val="auto"/>
                <w:sz w:val="37"/>
              </w:rPr>
            </w:pPr>
          </w:p>
          <w:p>
            <w:pPr>
              <w:pStyle w:val="8"/>
              <w:spacing w:line="276" w:lineRule="auto"/>
              <w:ind w:left="54" w:right="83" w:firstLine="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Составить план лекторской группы и планы тематических бесед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color w:val="auto"/>
                <w:sz w:val="25"/>
              </w:rPr>
            </w:pPr>
          </w:p>
          <w:p>
            <w:pPr>
              <w:pStyle w:val="8"/>
              <w:spacing w:before="1"/>
              <w:ind w:left="134" w:right="10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до 10 октября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00" w:line="276" w:lineRule="auto"/>
              <w:ind w:left="6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Зам.директора по УВР</w:t>
            </w:r>
          </w:p>
          <w:p>
            <w:pPr>
              <w:pStyle w:val="8"/>
              <w:spacing w:before="100" w:line="276" w:lineRule="auto"/>
              <w:ind w:left="6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9649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49"/>
              <w:ind w:left="1724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2. Массовая работа со студентами и персоналом 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54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ind w:left="66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6" w:line="276" w:lineRule="auto"/>
              <w:ind w:left="45" w:right="191" w:firstLine="14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Санитарная подготовка и обучение гигиеническим навыкам административно- хозяйственного персонала колледжа:</w:t>
            </w:r>
          </w:p>
          <w:p>
            <w:pPr>
              <w:pStyle w:val="8"/>
              <w:numPr>
                <w:ilvl w:val="0"/>
                <w:numId w:val="31"/>
              </w:numPr>
              <w:tabs>
                <w:tab w:val="left" w:pos="329"/>
              </w:tabs>
              <w:spacing w:before="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цикл </w:t>
            </w:r>
            <w:r>
              <w:rPr>
                <w:color w:val="auto"/>
                <w:spacing w:val="-3"/>
                <w:sz w:val="24"/>
              </w:rPr>
              <w:t xml:space="preserve">бесед </w:t>
            </w:r>
            <w:r>
              <w:rPr>
                <w:color w:val="auto"/>
                <w:sz w:val="24"/>
              </w:rPr>
              <w:t xml:space="preserve">по </w:t>
            </w:r>
            <w:r>
              <w:rPr>
                <w:color w:val="auto"/>
                <w:spacing w:val="-4"/>
                <w:sz w:val="24"/>
              </w:rPr>
              <w:t xml:space="preserve">санитарному </w:t>
            </w:r>
            <w:r>
              <w:rPr>
                <w:color w:val="auto"/>
                <w:sz w:val="24"/>
              </w:rPr>
              <w:t>минимуму</w:t>
            </w:r>
          </w:p>
          <w:p>
            <w:pPr>
              <w:pStyle w:val="8"/>
              <w:numPr>
                <w:ilvl w:val="0"/>
                <w:numId w:val="31"/>
              </w:numPr>
              <w:tabs>
                <w:tab w:val="left" w:pos="328"/>
                <w:tab w:val="left" w:pos="329"/>
              </w:tabs>
              <w:spacing w:before="41"/>
              <w:ind w:hanging="28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зачётное занятие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ind w:left="129" w:right="10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постоянно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color w:val="auto"/>
                <w:sz w:val="34"/>
              </w:rPr>
            </w:pPr>
          </w:p>
          <w:p>
            <w:pPr>
              <w:pStyle w:val="8"/>
              <w:ind w:left="6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фельдшер</w:t>
            </w:r>
          </w:p>
        </w:tc>
      </w:tr>
    </w:tbl>
    <w:p>
      <w:pPr>
        <w:rPr>
          <w:color w:val="auto"/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104"/>
        <w:ind w:left="2810"/>
        <w:rPr>
          <w:color w:val="auto"/>
        </w:rPr>
      </w:pPr>
      <w:bookmarkStart w:id="23" w:name="_bookmark25"/>
      <w:bookmarkEnd w:id="23"/>
      <w:bookmarkStart w:id="24" w:name="_bookmark23"/>
      <w:bookmarkEnd w:id="24"/>
      <w:r>
        <w:rPr>
          <w:color w:val="auto"/>
        </w:rPr>
        <w:t>План мероприятий по контролю за учебно</w:t>
      </w:r>
      <w:r>
        <w:rPr>
          <w:color w:val="auto"/>
          <w:lang w:val="ru-RU"/>
        </w:rPr>
        <w:t xml:space="preserve"> </w:t>
      </w:r>
      <w:r>
        <w:rPr>
          <w:color w:val="auto"/>
        </w:rPr>
        <w:t>-</w:t>
      </w:r>
      <w:r>
        <w:rPr>
          <w:color w:val="auto"/>
          <w:lang w:val="ru-RU"/>
        </w:rPr>
        <w:t xml:space="preserve"> </w:t>
      </w:r>
      <w:r>
        <w:rPr>
          <w:color w:val="auto"/>
        </w:rPr>
        <w:t>воспитательным процессом</w:t>
      </w:r>
    </w:p>
    <w:p>
      <w:pPr>
        <w:pStyle w:val="3"/>
        <w:spacing w:before="1"/>
        <w:rPr>
          <w:color w:val="auto"/>
        </w:rPr>
      </w:pPr>
    </w:p>
    <w:tbl>
      <w:tblPr>
        <w:tblStyle w:val="5"/>
        <w:tblW w:w="15076" w:type="dxa"/>
        <w:tblInd w:w="12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3262"/>
        <w:gridCol w:w="3512"/>
        <w:gridCol w:w="1855"/>
        <w:gridCol w:w="1605"/>
        <w:gridCol w:w="2025"/>
        <w:gridCol w:w="225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56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95"/>
              <w:ind w:left="112" w:firstLine="50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№ п/п</w:t>
            </w:r>
          </w:p>
        </w:tc>
        <w:tc>
          <w:tcPr>
            <w:tcW w:w="32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651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Объекты контроля</w:t>
            </w:r>
          </w:p>
        </w:tc>
        <w:tc>
          <w:tcPr>
            <w:tcW w:w="35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8" w:line="276" w:lineRule="auto"/>
              <w:ind w:left="1169" w:right="1047" w:firstLine="256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Цель и содержание</w:t>
            </w:r>
          </w:p>
        </w:tc>
        <w:tc>
          <w:tcPr>
            <w:tcW w:w="18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8" w:line="271" w:lineRule="auto"/>
              <w:ind w:left="384" w:right="327" w:firstLine="4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Виды и методы</w:t>
            </w:r>
          </w:p>
        </w:tc>
        <w:tc>
          <w:tcPr>
            <w:tcW w:w="16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316" w:lineRule="exact"/>
              <w:ind w:left="86" w:right="36" w:hanging="3"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 xml:space="preserve">Сроки </w:t>
            </w:r>
            <w:r>
              <w:rPr>
                <w:b/>
                <w:color w:val="auto"/>
                <w:spacing w:val="-3"/>
                <w:sz w:val="22"/>
                <w:szCs w:val="22"/>
              </w:rPr>
              <w:t>исполнен</w:t>
            </w:r>
            <w:r>
              <w:rPr>
                <w:b/>
                <w:color w:val="auto"/>
                <w:sz w:val="22"/>
                <w:szCs w:val="22"/>
              </w:rPr>
              <w:t>ия</w:t>
            </w:r>
          </w:p>
        </w:tc>
        <w:tc>
          <w:tcPr>
            <w:tcW w:w="20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295" w:right="255"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Исполнитель</w:t>
            </w:r>
          </w:p>
        </w:tc>
        <w:tc>
          <w:tcPr>
            <w:tcW w:w="225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 w:line="316" w:lineRule="exact"/>
              <w:ind w:left="44" w:right="41"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Мероприятия по завершению контроля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67" w:line="280" w:lineRule="auto"/>
              <w:ind w:left="120" w:right="111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Документы Министерства просвещения РФ, Министерство образования и науки РТ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90" w:line="280" w:lineRule="auto"/>
              <w:ind w:left="208" w:right="86" w:firstLine="172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и своевременностью исполнения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90" w:line="280" w:lineRule="auto"/>
              <w:ind w:left="348" w:right="237" w:hanging="5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 текущий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95"/>
              <w:ind w:left="463" w:hanging="35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 w:line="276" w:lineRule="auto"/>
              <w:ind w:right="674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директор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90" w:line="278" w:lineRule="auto"/>
              <w:ind w:left="811" w:hanging="73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9"/>
              <w:ind w:left="12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Годовой план работы</w:t>
            </w:r>
          </w:p>
          <w:p>
            <w:pPr>
              <w:pStyle w:val="8"/>
              <w:spacing w:before="45"/>
              <w:ind w:left="129"/>
              <w:rPr>
                <w:color w:val="auto"/>
                <w:sz w:val="22"/>
                <w:szCs w:val="22"/>
                <w:lang w:val="ru-RU"/>
              </w:rPr>
            </w:pPr>
            <w:r>
              <w:rPr>
                <w:color w:val="auto"/>
                <w:sz w:val="22"/>
                <w:szCs w:val="22"/>
              </w:rPr>
              <w:t>ГАПОУ "Бавлинский аграрный колледж" на 20</w:t>
            </w:r>
            <w:r>
              <w:rPr>
                <w:color w:val="auto"/>
                <w:sz w:val="22"/>
                <w:szCs w:val="22"/>
                <w:lang w:val="ru-RU"/>
              </w:rPr>
              <w:t>20</w:t>
            </w:r>
            <w:r>
              <w:rPr>
                <w:color w:val="auto"/>
                <w:sz w:val="22"/>
                <w:szCs w:val="22"/>
              </w:rPr>
              <w:t>/202</w:t>
            </w:r>
            <w:r>
              <w:rPr>
                <w:color w:val="auto"/>
                <w:sz w:val="22"/>
                <w:szCs w:val="22"/>
                <w:lang w:val="ru-RU"/>
              </w:rPr>
              <w:t>1</w:t>
            </w:r>
          </w:p>
          <w:p>
            <w:pPr>
              <w:pStyle w:val="8"/>
              <w:spacing w:before="46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учебный год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jc w:val="both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line="280" w:lineRule="auto"/>
              <w:ind w:left="739" w:right="27" w:hanging="588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плана и его эффективность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12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right="25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директор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line="276" w:lineRule="auto"/>
              <w:ind w:left="811" w:hanging="732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 w:line="280" w:lineRule="auto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План работы колледжа на месяц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 w:line="280" w:lineRule="auto"/>
              <w:ind w:left="1140" w:right="354" w:hanging="66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мероприятий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09"/>
              <w:ind w:left="463" w:hanging="35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Директор</w:t>
            </w:r>
            <w:r>
              <w:rPr>
                <w:color w:val="auto"/>
                <w:sz w:val="22"/>
                <w:szCs w:val="22"/>
                <w:lang w:val="ru-RU"/>
              </w:rPr>
              <w:t xml:space="preserve">, </w:t>
            </w:r>
            <w:r>
              <w:rPr>
                <w:color w:val="auto"/>
                <w:sz w:val="22"/>
                <w:szCs w:val="22"/>
              </w:rPr>
              <w:t>зам. директора по УПР,УВР и ТО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06" w:line="280" w:lineRule="auto"/>
              <w:ind w:left="811" w:hanging="740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4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71" w:lineRule="auto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Работа Совета классных руководителей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76" w:lineRule="auto"/>
              <w:ind w:left="1440" w:right="1" w:hanging="1285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плана работы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80" w:lineRule="auto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8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ТО зам. директора по УВР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 w:line="276" w:lineRule="auto"/>
              <w:ind w:left="825" w:hanging="73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2"/>
              <w:ind w:left="19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5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7" w:line="310" w:lineRule="atLeast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Работа классных руководителей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0" w:line="276" w:lineRule="auto"/>
              <w:ind w:left="665" w:right="27" w:hanging="514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pacing w:val="-3"/>
                <w:sz w:val="22"/>
                <w:szCs w:val="22"/>
              </w:rPr>
              <w:t xml:space="preserve">контроль </w:t>
            </w:r>
            <w:r>
              <w:rPr>
                <w:color w:val="auto"/>
                <w:sz w:val="22"/>
                <w:szCs w:val="22"/>
              </w:rPr>
              <w:t xml:space="preserve">за </w:t>
            </w:r>
            <w:r>
              <w:rPr>
                <w:color w:val="auto"/>
                <w:spacing w:val="-3"/>
                <w:sz w:val="22"/>
                <w:szCs w:val="22"/>
              </w:rPr>
              <w:t xml:space="preserve">выполнением плана, ВР </w:t>
            </w:r>
            <w:r>
              <w:rPr>
                <w:color w:val="auto"/>
                <w:sz w:val="22"/>
                <w:szCs w:val="22"/>
              </w:rPr>
              <w:t>в учебных группах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" w:line="320" w:lineRule="atLeast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" w:line="320" w:lineRule="atLeas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2" w:line="310" w:lineRule="atLeast"/>
              <w:ind w:left="369" w:hanging="63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Совет классных руководителей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06"/>
              <w:ind w:left="19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6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06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pacing w:val="-3"/>
                <w:sz w:val="22"/>
                <w:szCs w:val="22"/>
              </w:rPr>
              <w:t xml:space="preserve">Профилактическая </w:t>
            </w:r>
            <w:r>
              <w:rPr>
                <w:color w:val="auto"/>
                <w:sz w:val="22"/>
                <w:szCs w:val="22"/>
              </w:rPr>
              <w:t>работа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jc w:val="both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line="278" w:lineRule="auto"/>
              <w:ind w:left="441" w:right="318" w:firstLine="201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анализ эффективности профилактической работы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89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текущий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 w:line="280" w:lineRule="auto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 w:line="28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0" w:line="278" w:lineRule="auto"/>
              <w:ind w:left="64" w:right="41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  <w:p>
            <w:pPr>
              <w:pStyle w:val="8"/>
              <w:spacing w:line="272" w:lineRule="exact"/>
              <w:ind w:left="59" w:right="41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Совет классных</w:t>
            </w:r>
          </w:p>
          <w:p>
            <w:pPr>
              <w:pStyle w:val="8"/>
              <w:spacing w:before="41" w:line="266" w:lineRule="exact"/>
              <w:ind w:left="58" w:right="41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руководителей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1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right="201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7</w:t>
            </w:r>
          </w:p>
        </w:tc>
        <w:tc>
          <w:tcPr>
            <w:tcW w:w="3262" w:type="dxa"/>
          </w:tcPr>
          <w:p>
            <w:pPr>
              <w:pStyle w:val="8"/>
              <w:spacing w:before="210" w:line="271" w:lineRule="auto"/>
              <w:ind w:left="120" w:right="442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Состояние преподавания практических и теоретических дисциплин согласно ФГОС</w:t>
            </w:r>
          </w:p>
        </w:tc>
        <w:tc>
          <w:tcPr>
            <w:tcW w:w="3512" w:type="dxa"/>
          </w:tcPr>
          <w:p>
            <w:pPr>
              <w:pStyle w:val="8"/>
              <w:spacing w:before="1" w:line="280" w:lineRule="auto"/>
              <w:ind w:left="148" w:right="1" w:firstLine="537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анализ форм, методов применяемых на предметах и их</w:t>
            </w:r>
          </w:p>
          <w:p>
            <w:pPr>
              <w:pStyle w:val="8"/>
              <w:spacing w:line="273" w:lineRule="exact"/>
              <w:ind w:left="1032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эффективность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223" w:line="280" w:lineRule="auto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05" w:line="280" w:lineRule="auto"/>
              <w:ind w:right="464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УПР и ТО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9" w:line="280" w:lineRule="auto"/>
              <w:ind w:left="339" w:right="336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before="4" w:line="320" w:lineRule="atLeast"/>
              <w:ind w:left="46" w:right="41"/>
              <w:jc w:val="center"/>
              <w:rPr>
                <w:i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212"/>
              <w:ind w:right="201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8</w:t>
            </w:r>
          </w:p>
        </w:tc>
        <w:tc>
          <w:tcPr>
            <w:tcW w:w="3262" w:type="dxa"/>
          </w:tcPr>
          <w:p>
            <w:pPr>
              <w:pStyle w:val="8"/>
              <w:spacing w:before="22" w:line="310" w:lineRule="atLeast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Организация питания студентов</w:t>
            </w:r>
          </w:p>
        </w:tc>
        <w:tc>
          <w:tcPr>
            <w:tcW w:w="3512" w:type="dxa"/>
          </w:tcPr>
          <w:p>
            <w:pPr>
              <w:pStyle w:val="8"/>
              <w:spacing w:before="22" w:line="310" w:lineRule="atLeast"/>
              <w:ind w:left="840" w:right="354" w:hanging="368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организацией питания студентов</w:t>
            </w:r>
          </w:p>
        </w:tc>
        <w:tc>
          <w:tcPr>
            <w:tcW w:w="1855" w:type="dxa"/>
          </w:tcPr>
          <w:p>
            <w:pPr>
              <w:pStyle w:val="8"/>
              <w:spacing w:before="195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59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 но</w:t>
            </w:r>
          </w:p>
        </w:tc>
        <w:tc>
          <w:tcPr>
            <w:tcW w:w="2025" w:type="dxa"/>
          </w:tcPr>
          <w:p>
            <w:pPr>
              <w:pStyle w:val="8"/>
              <w:spacing w:before="15" w:line="320" w:lineRule="atLeas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УПР и УВР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2" w:line="310" w:lineRule="atLeast"/>
              <w:ind w:left="816" w:hanging="72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5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right="201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9</w:t>
            </w:r>
          </w:p>
        </w:tc>
        <w:tc>
          <w:tcPr>
            <w:tcW w:w="3262" w:type="dxa"/>
          </w:tcPr>
          <w:p>
            <w:pPr>
              <w:pStyle w:val="8"/>
              <w:spacing w:before="206" w:line="271" w:lineRule="auto"/>
              <w:ind w:left="120" w:right="30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Материальное обеспечение студентов со статусом</w:t>
            </w:r>
          </w:p>
        </w:tc>
        <w:tc>
          <w:tcPr>
            <w:tcW w:w="3512" w:type="dxa"/>
          </w:tcPr>
          <w:p>
            <w:pPr>
              <w:pStyle w:val="8"/>
              <w:spacing w:before="13" w:line="310" w:lineRule="atLeast"/>
              <w:ind w:left="398" w:right="297" w:firstLine="3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материальным обеспечением студентов со статусом</w:t>
            </w:r>
          </w:p>
        </w:tc>
        <w:tc>
          <w:tcPr>
            <w:tcW w:w="1855" w:type="dxa"/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11" w:line="322" w:lineRule="exact"/>
              <w:ind w:left="4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сентябрь декабрь май</w:t>
            </w:r>
          </w:p>
        </w:tc>
        <w:tc>
          <w:tcPr>
            <w:tcW w:w="2025" w:type="dxa"/>
          </w:tcPr>
          <w:p>
            <w:pPr>
              <w:pStyle w:val="8"/>
              <w:spacing w:before="47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УВР</w:t>
            </w:r>
          </w:p>
          <w:p>
            <w:pPr>
              <w:pStyle w:val="8"/>
              <w:spacing w:before="4" w:line="320" w:lineRule="atLeast"/>
              <w:ind w:right="34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pacing w:val="-3"/>
                <w:sz w:val="22"/>
                <w:szCs w:val="22"/>
              </w:rPr>
              <w:t>социальный педагог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06" w:line="276" w:lineRule="auto"/>
              <w:ind w:left="816" w:hanging="72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right="143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</w:p>
        </w:tc>
        <w:tc>
          <w:tcPr>
            <w:tcW w:w="3262" w:type="dxa"/>
          </w:tcPr>
          <w:p>
            <w:pPr>
              <w:pStyle w:val="8"/>
              <w:spacing w:before="207" w:line="271" w:lineRule="auto"/>
              <w:ind w:left="120" w:right="217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Состояние программного обеспечения учебных дисциплин и профессиональных модулей</w:t>
            </w:r>
          </w:p>
        </w:tc>
        <w:tc>
          <w:tcPr>
            <w:tcW w:w="3512" w:type="dxa"/>
          </w:tcPr>
          <w:p>
            <w:pPr>
              <w:pStyle w:val="8"/>
              <w:spacing w:before="42" w:line="276" w:lineRule="auto"/>
              <w:ind w:left="355" w:right="255" w:firstLine="2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соответствием программного обеспечения учебных дисциплин и профессиональных модулей</w:t>
            </w:r>
            <w:r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>
              <w:rPr>
                <w:color w:val="auto"/>
                <w:sz w:val="22"/>
                <w:szCs w:val="22"/>
              </w:rPr>
              <w:t>ФГОС</w:t>
            </w:r>
          </w:p>
        </w:tc>
        <w:tc>
          <w:tcPr>
            <w:tcW w:w="1855" w:type="dxa"/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35" w:line="280" w:lineRule="auto"/>
              <w:ind w:left="4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сентябрь ноябрь январь март</w:t>
            </w:r>
          </w:p>
          <w:p>
            <w:pPr>
              <w:pStyle w:val="8"/>
              <w:spacing w:line="263" w:lineRule="exact"/>
              <w:ind w:left="4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май</w:t>
            </w:r>
          </w:p>
        </w:tc>
        <w:tc>
          <w:tcPr>
            <w:tcW w:w="2025" w:type="dxa"/>
          </w:tcPr>
          <w:p>
            <w:pPr>
              <w:pStyle w:val="8"/>
              <w:spacing w:before="218" w:line="28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44" w:line="280" w:lineRule="auto"/>
              <w:ind w:left="339" w:right="336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line="270" w:lineRule="exact"/>
              <w:ind w:left="43" w:right="41"/>
              <w:jc w:val="center"/>
              <w:rPr>
                <w:i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right="143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11</w:t>
            </w:r>
          </w:p>
        </w:tc>
        <w:tc>
          <w:tcPr>
            <w:tcW w:w="3262" w:type="dxa"/>
          </w:tcPr>
          <w:p>
            <w:pPr>
              <w:pStyle w:val="8"/>
              <w:spacing w:before="10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Спортивно-массовая работа</w:t>
            </w:r>
          </w:p>
        </w:tc>
        <w:tc>
          <w:tcPr>
            <w:tcW w:w="3512" w:type="dxa"/>
          </w:tcPr>
          <w:p>
            <w:pPr>
              <w:pStyle w:val="8"/>
              <w:spacing w:before="107" w:line="276" w:lineRule="auto"/>
              <w:ind w:left="1128" w:right="290" w:hanging="71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определить эффективность мероприятий</w:t>
            </w:r>
          </w:p>
        </w:tc>
        <w:tc>
          <w:tcPr>
            <w:tcW w:w="1855" w:type="dxa"/>
          </w:tcPr>
          <w:p>
            <w:pPr>
              <w:pStyle w:val="8"/>
              <w:spacing w:before="7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07" w:line="280" w:lineRule="auto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3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right="253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руководитель ФВ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07" w:line="276" w:lineRule="auto"/>
              <w:ind w:left="811" w:right="37" w:hanging="737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215"/>
              <w:ind w:right="143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12</w:t>
            </w:r>
          </w:p>
        </w:tc>
        <w:tc>
          <w:tcPr>
            <w:tcW w:w="3262" w:type="dxa"/>
          </w:tcPr>
          <w:p>
            <w:pPr>
              <w:pStyle w:val="8"/>
              <w:spacing w:before="25" w:line="310" w:lineRule="atLeast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Работа библиотеки и читального зала</w:t>
            </w:r>
          </w:p>
        </w:tc>
        <w:tc>
          <w:tcPr>
            <w:tcW w:w="3512" w:type="dxa"/>
          </w:tcPr>
          <w:p>
            <w:pPr>
              <w:pStyle w:val="8"/>
              <w:spacing w:before="217"/>
              <w:ind w:left="151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плана</w:t>
            </w:r>
          </w:p>
        </w:tc>
        <w:tc>
          <w:tcPr>
            <w:tcW w:w="1855" w:type="dxa"/>
          </w:tcPr>
          <w:p>
            <w:pPr>
              <w:pStyle w:val="8"/>
              <w:spacing w:before="198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5" w:line="320" w:lineRule="atLeast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19"/>
              <w:ind w:right="25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  <w:lang w:val="ru-RU"/>
              </w:rPr>
              <w:t>З</w:t>
            </w:r>
            <w:r>
              <w:rPr>
                <w:color w:val="auto"/>
                <w:sz w:val="22"/>
                <w:szCs w:val="22"/>
              </w:rPr>
              <w:t>ам. директора по УВР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5" w:line="310" w:lineRule="atLeast"/>
              <w:ind w:left="811" w:hanging="720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right="143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13</w:t>
            </w:r>
          </w:p>
        </w:tc>
        <w:tc>
          <w:tcPr>
            <w:tcW w:w="3262" w:type="dxa"/>
          </w:tcPr>
          <w:p>
            <w:pPr>
              <w:pStyle w:val="8"/>
              <w:spacing w:before="191" w:line="271" w:lineRule="auto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pacing w:val="-7"/>
                <w:sz w:val="22"/>
                <w:szCs w:val="22"/>
              </w:rPr>
              <w:t>Организация промежуточной аттестации</w:t>
            </w:r>
          </w:p>
        </w:tc>
        <w:tc>
          <w:tcPr>
            <w:tcW w:w="3512" w:type="dxa"/>
          </w:tcPr>
          <w:p>
            <w:pPr>
              <w:pStyle w:val="8"/>
              <w:spacing w:before="188" w:line="278" w:lineRule="auto"/>
              <w:ind w:left="463" w:right="342" w:firstLine="21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контроль за организацией </w:t>
            </w:r>
            <w:r>
              <w:rPr>
                <w:color w:val="auto"/>
                <w:spacing w:val="-7"/>
                <w:sz w:val="22"/>
                <w:szCs w:val="22"/>
              </w:rPr>
              <w:t xml:space="preserve">промежуточной </w:t>
            </w:r>
            <w:r>
              <w:rPr>
                <w:color w:val="auto"/>
                <w:spacing w:val="-6"/>
                <w:sz w:val="22"/>
                <w:szCs w:val="22"/>
              </w:rPr>
              <w:t>аттестации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88" w:line="280" w:lineRule="auto"/>
              <w:ind w:left="393" w:hanging="204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декабрь май</w:t>
            </w:r>
          </w:p>
        </w:tc>
        <w:tc>
          <w:tcPr>
            <w:tcW w:w="2025" w:type="dxa"/>
          </w:tcPr>
          <w:p>
            <w:pPr>
              <w:pStyle w:val="8"/>
              <w:ind w:right="25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  <w:lang w:val="ru-RU"/>
              </w:rPr>
              <w:t>Зам.</w:t>
            </w:r>
            <w:r>
              <w:rPr>
                <w:color w:val="auto"/>
                <w:sz w:val="22"/>
                <w:szCs w:val="22"/>
              </w:rPr>
              <w:t>директора по ТО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0" w:line="278" w:lineRule="auto"/>
              <w:ind w:left="64" w:right="41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  <w:p>
            <w:pPr>
              <w:pStyle w:val="8"/>
              <w:spacing w:line="262" w:lineRule="exact"/>
              <w:ind w:left="59" w:right="41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Педсовет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6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right="143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14</w:t>
            </w:r>
          </w:p>
        </w:tc>
        <w:tc>
          <w:tcPr>
            <w:tcW w:w="3262" w:type="dxa"/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14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Практика студентов</w:t>
            </w:r>
          </w:p>
        </w:tc>
        <w:tc>
          <w:tcPr>
            <w:tcW w:w="3512" w:type="dxa"/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02" w:line="288" w:lineRule="auto"/>
              <w:ind w:left="696" w:right="259" w:hanging="317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организацией и проведением практик</w:t>
            </w:r>
          </w:p>
        </w:tc>
        <w:tc>
          <w:tcPr>
            <w:tcW w:w="1855" w:type="dxa"/>
          </w:tcPr>
          <w:p>
            <w:pPr>
              <w:pStyle w:val="8"/>
              <w:spacing w:before="3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172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2025" w:type="dxa"/>
          </w:tcPr>
          <w:p>
            <w:pPr>
              <w:pStyle w:val="8"/>
              <w:spacing w:before="207" w:line="28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  <w:lang w:val="ru-RU"/>
              </w:rPr>
              <w:t>З</w:t>
            </w:r>
            <w:r>
              <w:rPr>
                <w:color w:val="auto"/>
                <w:sz w:val="22"/>
                <w:szCs w:val="22"/>
              </w:rPr>
              <w:t>ам. директора по УПР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0" w:line="276" w:lineRule="auto"/>
              <w:ind w:left="64" w:right="85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before="7" w:line="310" w:lineRule="atLeast"/>
              <w:ind w:left="46" w:right="41"/>
              <w:jc w:val="center"/>
              <w:rPr>
                <w:i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3262" w:type="dxa"/>
          </w:tcPr>
          <w:p>
            <w:pPr>
              <w:pStyle w:val="8"/>
              <w:spacing w:before="3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Учебные группы</w:t>
            </w:r>
          </w:p>
        </w:tc>
        <w:tc>
          <w:tcPr>
            <w:tcW w:w="3512" w:type="dxa"/>
          </w:tcPr>
          <w:p>
            <w:pPr>
              <w:pStyle w:val="8"/>
              <w:spacing w:before="1" w:line="322" w:lineRule="exact"/>
              <w:ind w:left="305" w:right="20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эффективностью учебно-воспитательных мероприятий</w:t>
            </w:r>
          </w:p>
        </w:tc>
        <w:tc>
          <w:tcPr>
            <w:tcW w:w="1855" w:type="dxa"/>
          </w:tcPr>
          <w:p>
            <w:pPr>
              <w:pStyle w:val="8"/>
              <w:spacing w:before="3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98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195" w:line="280" w:lineRule="auto"/>
              <w:ind w:right="137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УВР классные руководители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95" w:line="276" w:lineRule="auto"/>
              <w:ind w:left="347" w:right="266" w:hanging="6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Совет классных руководителей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16</w:t>
            </w:r>
          </w:p>
        </w:tc>
        <w:tc>
          <w:tcPr>
            <w:tcW w:w="3262" w:type="dxa"/>
          </w:tcPr>
          <w:p>
            <w:pPr>
              <w:pStyle w:val="8"/>
              <w:spacing w:before="2" w:line="320" w:lineRule="atLeast"/>
              <w:ind w:left="120" w:right="6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Использование инновационных технологий в учебном процессе</w:t>
            </w:r>
          </w:p>
        </w:tc>
        <w:tc>
          <w:tcPr>
            <w:tcW w:w="3512" w:type="dxa"/>
          </w:tcPr>
          <w:p>
            <w:pPr>
              <w:pStyle w:val="8"/>
              <w:spacing w:before="207" w:line="280" w:lineRule="auto"/>
              <w:ind w:left="396" w:right="210" w:firstLine="9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применением инновационных технологий</w:t>
            </w:r>
          </w:p>
        </w:tc>
        <w:tc>
          <w:tcPr>
            <w:tcW w:w="1855" w:type="dxa"/>
          </w:tcPr>
          <w:p>
            <w:pPr>
              <w:pStyle w:val="8"/>
              <w:spacing w:before="1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6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постоянно</w:t>
            </w:r>
          </w:p>
        </w:tc>
        <w:tc>
          <w:tcPr>
            <w:tcW w:w="2025" w:type="dxa"/>
          </w:tcPr>
          <w:p>
            <w:pPr>
              <w:pStyle w:val="8"/>
              <w:spacing w:before="207" w:line="280" w:lineRule="auto"/>
              <w:ind w:right="25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УПР,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07" w:line="276" w:lineRule="auto"/>
              <w:ind w:left="811" w:right="333" w:hanging="454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Методический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17</w:t>
            </w:r>
          </w:p>
        </w:tc>
        <w:tc>
          <w:tcPr>
            <w:tcW w:w="3262" w:type="dxa"/>
          </w:tcPr>
          <w:p>
            <w:pPr>
              <w:pStyle w:val="8"/>
              <w:spacing w:before="209" w:line="280" w:lineRule="auto"/>
              <w:ind w:left="120" w:right="11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Выполнение учебного плана, учебных программ</w:t>
            </w:r>
          </w:p>
        </w:tc>
        <w:tc>
          <w:tcPr>
            <w:tcW w:w="3512" w:type="dxa"/>
          </w:tcPr>
          <w:p>
            <w:pPr>
              <w:pStyle w:val="8"/>
              <w:spacing w:before="183" w:line="280" w:lineRule="auto"/>
              <w:ind w:left="278" w:right="179" w:firstLine="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требований ФГОС к организации и планированию уч. процесса</w:t>
            </w:r>
          </w:p>
        </w:tc>
        <w:tc>
          <w:tcPr>
            <w:tcW w:w="1855" w:type="dxa"/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3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11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09" w:line="280" w:lineRule="auto"/>
              <w:ind w:right="25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2" w:line="276" w:lineRule="auto"/>
              <w:ind w:left="341" w:right="333"/>
              <w:jc w:val="center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before="7" w:line="310" w:lineRule="atLeast"/>
              <w:ind w:left="46" w:right="41"/>
              <w:jc w:val="center"/>
              <w:rPr>
                <w:i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1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18</w:t>
            </w:r>
          </w:p>
        </w:tc>
        <w:tc>
          <w:tcPr>
            <w:tcW w:w="3262" w:type="dxa"/>
          </w:tcPr>
          <w:p>
            <w:pPr>
              <w:pStyle w:val="8"/>
              <w:spacing w:before="1" w:line="316" w:lineRule="exact"/>
              <w:ind w:left="120" w:right="76" w:firstLine="2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Медицинское обслуживание, социально-бытовые условия студентов</w:t>
            </w:r>
          </w:p>
        </w:tc>
        <w:tc>
          <w:tcPr>
            <w:tcW w:w="3512" w:type="dxa"/>
          </w:tcPr>
          <w:p>
            <w:pPr>
              <w:pStyle w:val="8"/>
              <w:spacing w:before="188" w:line="276" w:lineRule="auto"/>
              <w:ind w:left="708" w:right="-18" w:hanging="58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жилищно-бытовыми условиями студентов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91"/>
              <w:ind w:left="460" w:hanging="358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188" w:line="280" w:lineRule="auto"/>
              <w:ind w:right="15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медицинский работник зав. общежитием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88" w:line="276" w:lineRule="auto"/>
              <w:ind w:left="811" w:hanging="723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19</w:t>
            </w:r>
          </w:p>
        </w:tc>
        <w:tc>
          <w:tcPr>
            <w:tcW w:w="3262" w:type="dxa"/>
          </w:tcPr>
          <w:p>
            <w:pPr>
              <w:pStyle w:val="8"/>
              <w:spacing w:before="3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Работа методического совета</w:t>
            </w:r>
          </w:p>
        </w:tc>
        <w:tc>
          <w:tcPr>
            <w:tcW w:w="3512" w:type="dxa"/>
          </w:tcPr>
          <w:p>
            <w:pPr>
              <w:pStyle w:val="8"/>
              <w:spacing w:before="51" w:line="276" w:lineRule="auto"/>
              <w:ind w:left="151" w:right="45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выполнением плана учебно-методической</w:t>
            </w:r>
          </w:p>
          <w:p>
            <w:pPr>
              <w:pStyle w:val="8"/>
              <w:spacing w:before="2"/>
              <w:ind w:left="305" w:right="20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деятельности</w:t>
            </w:r>
          </w:p>
        </w:tc>
        <w:tc>
          <w:tcPr>
            <w:tcW w:w="1855" w:type="dxa"/>
          </w:tcPr>
          <w:p>
            <w:pPr>
              <w:pStyle w:val="8"/>
              <w:spacing w:before="2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219" w:line="271" w:lineRule="auto"/>
              <w:ind w:left="463" w:hanging="35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44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Директор</w:t>
            </w:r>
            <w:r>
              <w:rPr>
                <w:color w:val="auto"/>
                <w:sz w:val="22"/>
                <w:szCs w:val="22"/>
                <w:lang w:val="ru-RU"/>
              </w:rPr>
              <w:t xml:space="preserve"> </w:t>
            </w:r>
            <w:r>
              <w:rPr>
                <w:color w:val="auto"/>
                <w:sz w:val="22"/>
                <w:szCs w:val="22"/>
              </w:rPr>
              <w:t xml:space="preserve">зам. директора поУПР, </w:t>
            </w:r>
            <w:r>
              <w:rPr>
                <w:color w:val="auto"/>
                <w:spacing w:val="-3"/>
                <w:sz w:val="22"/>
                <w:szCs w:val="22"/>
              </w:rPr>
              <w:t>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15" w:line="278" w:lineRule="auto"/>
              <w:ind w:left="818" w:hanging="730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</w:t>
            </w:r>
          </w:p>
        </w:tc>
        <w:tc>
          <w:tcPr>
            <w:tcW w:w="3262" w:type="dxa"/>
          </w:tcPr>
          <w:p>
            <w:pPr>
              <w:pStyle w:val="8"/>
              <w:spacing w:before="4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Приёмная комиссия</w:t>
            </w:r>
          </w:p>
        </w:tc>
        <w:tc>
          <w:tcPr>
            <w:tcW w:w="3512" w:type="dxa"/>
          </w:tcPr>
          <w:p>
            <w:pPr>
              <w:pStyle w:val="8"/>
              <w:spacing w:before="133" w:line="280" w:lineRule="auto"/>
              <w:ind w:left="746" w:right="86" w:hanging="34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организацией и результатами работы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6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5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2025" w:type="dxa"/>
          </w:tcPr>
          <w:p>
            <w:pPr>
              <w:pStyle w:val="8"/>
              <w:spacing w:before="133" w:line="280" w:lineRule="auto"/>
              <w:ind w:left="396" w:hanging="257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ответственный секретарь приёмной комиссии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33" w:line="276" w:lineRule="auto"/>
              <w:ind w:left="816" w:hanging="72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21</w:t>
            </w:r>
          </w:p>
        </w:tc>
        <w:tc>
          <w:tcPr>
            <w:tcW w:w="3262" w:type="dxa"/>
          </w:tcPr>
          <w:p>
            <w:pPr>
              <w:pStyle w:val="8"/>
              <w:spacing w:before="193" w:line="283" w:lineRule="auto"/>
              <w:ind w:left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Кадровое обеспечение образовательного процесса</w:t>
            </w:r>
          </w:p>
        </w:tc>
        <w:tc>
          <w:tcPr>
            <w:tcW w:w="3512" w:type="dxa"/>
          </w:tcPr>
          <w:p>
            <w:pPr>
              <w:pStyle w:val="8"/>
              <w:spacing w:before="6" w:line="322" w:lineRule="exact"/>
              <w:ind w:left="147" w:right="45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обеспеченностью кадрами и соответствием лицензионным требованиям</w:t>
            </w:r>
          </w:p>
        </w:tc>
        <w:tc>
          <w:tcPr>
            <w:tcW w:w="1855" w:type="dxa"/>
          </w:tcPr>
          <w:p>
            <w:pPr>
              <w:pStyle w:val="8"/>
              <w:spacing w:before="6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2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ind w:left="4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2025" w:type="dxa"/>
          </w:tcPr>
          <w:p>
            <w:pPr>
              <w:pStyle w:val="8"/>
              <w:spacing w:before="37" w:line="280" w:lineRule="auto"/>
              <w:ind w:left="295" w:right="25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специалист отдела кадров</w:t>
            </w:r>
          </w:p>
          <w:p>
            <w:pPr>
              <w:pStyle w:val="8"/>
              <w:spacing w:line="268" w:lineRule="exact"/>
              <w:ind w:left="295" w:right="256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98" w:line="276" w:lineRule="auto"/>
              <w:ind w:left="816" w:hanging="72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04"/>
              <w:ind w:left="142" w:right="123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22</w:t>
            </w:r>
          </w:p>
        </w:tc>
        <w:tc>
          <w:tcPr>
            <w:tcW w:w="3262" w:type="dxa"/>
            <w:tcBorders>
              <w:bottom w:val="single" w:color="000000" w:sz="12" w:space="0"/>
            </w:tcBorders>
          </w:tcPr>
          <w:p>
            <w:pPr>
              <w:pStyle w:val="8"/>
              <w:spacing w:before="2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line="271" w:lineRule="auto"/>
              <w:ind w:left="120" w:right="95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Делопроизводство в структурных подразделениях</w:t>
            </w:r>
          </w:p>
        </w:tc>
        <w:tc>
          <w:tcPr>
            <w:tcW w:w="3512" w:type="dxa"/>
            <w:tcBorders>
              <w:bottom w:val="single" w:color="000000" w:sz="12" w:space="0"/>
            </w:tcBorders>
          </w:tcPr>
          <w:p>
            <w:pPr>
              <w:pStyle w:val="8"/>
              <w:spacing w:before="1" w:line="316" w:lineRule="exact"/>
              <w:ind w:left="398" w:right="294" w:hanging="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контроль за соответствием делопроизводства номенклатуре, оформление архивных дел</w:t>
            </w:r>
          </w:p>
        </w:tc>
        <w:tc>
          <w:tcPr>
            <w:tcW w:w="1855" w:type="dxa"/>
            <w:tcBorders>
              <w:bottom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187"/>
              <w:ind w:left="38" w:right="4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тематический</w:t>
            </w:r>
          </w:p>
        </w:tc>
        <w:tc>
          <w:tcPr>
            <w:tcW w:w="1605" w:type="dxa"/>
            <w:tcBorders>
              <w:bottom w:val="single" w:color="000000" w:sz="12" w:space="0"/>
            </w:tcBorders>
          </w:tcPr>
          <w:p>
            <w:pPr>
              <w:pStyle w:val="8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before="209"/>
              <w:ind w:left="42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2025" w:type="dxa"/>
            <w:tcBorders>
              <w:bottom w:val="single" w:color="000000" w:sz="12" w:space="0"/>
            </w:tcBorders>
          </w:tcPr>
          <w:p>
            <w:pPr>
              <w:pStyle w:val="8"/>
              <w:spacing w:before="2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line="280" w:lineRule="auto"/>
              <w:rPr>
                <w:color w:val="auto"/>
                <w:sz w:val="22"/>
                <w:szCs w:val="22"/>
                <w:lang w:val="ru-RU"/>
              </w:rPr>
            </w:pPr>
            <w:r>
              <w:rPr>
                <w:color w:val="auto"/>
                <w:sz w:val="22"/>
                <w:szCs w:val="22"/>
              </w:rPr>
              <w:t xml:space="preserve">директор </w:t>
            </w:r>
            <w:r>
              <w:rPr>
                <w:color w:val="auto"/>
                <w:sz w:val="22"/>
                <w:szCs w:val="22"/>
                <w:lang w:val="ru-RU"/>
              </w:rPr>
              <w:t>секретарь учебной части</w:t>
            </w:r>
          </w:p>
        </w:tc>
        <w:tc>
          <w:tcPr>
            <w:tcW w:w="2251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color w:val="auto"/>
                <w:sz w:val="22"/>
                <w:szCs w:val="22"/>
              </w:rPr>
            </w:pPr>
          </w:p>
          <w:p>
            <w:pPr>
              <w:pStyle w:val="8"/>
              <w:spacing w:line="276" w:lineRule="auto"/>
              <w:ind w:left="816" w:hanging="725"/>
              <w:rPr>
                <w:i/>
                <w:color w:val="auto"/>
                <w:sz w:val="22"/>
                <w:szCs w:val="22"/>
              </w:rPr>
            </w:pPr>
            <w:r>
              <w:rPr>
                <w:i/>
                <w:color w:val="auto"/>
                <w:sz w:val="22"/>
                <w:szCs w:val="22"/>
              </w:rPr>
              <w:t>Административный совет</w:t>
            </w:r>
          </w:p>
        </w:tc>
      </w:tr>
    </w:tbl>
    <w:p>
      <w:pPr>
        <w:rPr>
          <w:color w:val="auto"/>
        </w:rPr>
      </w:pPr>
    </w:p>
    <w:sectPr>
      <w:footerReference r:id="rId4" w:type="default"/>
      <w:pgSz w:w="16840" w:h="11910" w:orient="landscape"/>
      <w:pgMar w:top="1100" w:right="600" w:bottom="1080" w:left="900" w:header="0" w:footer="88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14"/>
      </w:rPr>
    </w:pPr>
    <w:r>
      <w:pict>
        <v:shape id="Надпись 1" o:spid="_x0000_s2050" o:spt="202" type="#_x0000_t202" style="position:absolute;left:0pt;margin-left:540.85pt;margin-top:782.7pt;height:13.05pt;width:14.1pt;mso-position-horizontal-relative:page;mso-position-vertical-relative:page;z-index:-251659264;mso-width-relative:page;mso-height-relative:page;" filled="f" stroked="f" coordsize="21600,21600" o:gfxdata="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mw&#10;4nzbAAAADwEAAA8AAAAAAAAAAQAgAAAAIgAAAGRycy9kb3ducmV2LnhtbFBLAQIUABQAAAAIAIdO&#10;4kA25hmJrgEAADEDAAAOAAAAAAAAAAEAIAAAACoBAABkcnMvZTJvRG9jLnhtbFBLBQYAAAAABgAG&#10;AFkBAABK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  <w:r>
      <w:pict>
        <v:shape id="Надпись 2" o:spid="_x0000_s2049" o:spt="202" type="#_x0000_t202" style="position:absolute;left:0pt;margin-left:773.25pt;margin-top:536.1pt;height:13.05pt;width:14.1pt;mso-position-horizontal-relative:page;mso-position-vertical-relative:page;z-index:-251658240;mso-width-relative:page;mso-height-relative:page;" filled="f" stroked="f" coordsize="21600,21600" o:gfxdata="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M&#10;1l5k3AAAAA8BAAAPAAAAAAAAAAEAIAAAACIAAABkcnMvZG93bnJldi54bWxQSwECFAAUAAAACACH&#10;TuJAASt7ya4BAAAxAwAADgAAAAAAAAABACAAAAArAQAAZHJzL2Uyb0RvYy54bWxQSwUGAAAAAAYA&#10;BgBZAQAASw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A4B87"/>
    <w:multiLevelType w:val="multilevel"/>
    <w:tmpl w:val="813A4B87"/>
    <w:lvl w:ilvl="0" w:tentative="0">
      <w:start w:val="0"/>
      <w:numFmt w:val="bullet"/>
      <w:lvlText w:val="-"/>
      <w:lvlJc w:val="left"/>
      <w:pPr>
        <w:ind w:left="107" w:hanging="231"/>
      </w:pPr>
      <w:rPr>
        <w:rFonts w:hint="default" w:ascii="Times New Roman" w:hAnsi="Times New Roman" w:eastAsia="Times New Roman" w:cs="Times New Roman"/>
        <w:spacing w:val="-30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23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23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23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23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23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23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23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231"/>
      </w:pPr>
      <w:rPr>
        <w:rFonts w:hint="default"/>
        <w:lang w:val="ru-RU" w:eastAsia="ru-RU" w:bidi="ru-RU"/>
      </w:rPr>
    </w:lvl>
  </w:abstractNum>
  <w:abstractNum w:abstractNumId="1">
    <w:nsid w:val="8461FADE"/>
    <w:multiLevelType w:val="multilevel"/>
    <w:tmpl w:val="8461FADE"/>
    <w:lvl w:ilvl="0" w:tentative="0">
      <w:start w:val="0"/>
      <w:numFmt w:val="bullet"/>
      <w:lvlText w:val="-"/>
      <w:lvlJc w:val="left"/>
      <w:pPr>
        <w:ind w:left="114" w:hanging="293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23" w:hanging="29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26" w:hanging="29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30" w:hanging="29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33" w:hanging="29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37" w:hanging="29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40" w:hanging="29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43" w:hanging="29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47" w:hanging="293"/>
      </w:pPr>
      <w:rPr>
        <w:rFonts w:hint="default"/>
        <w:lang w:val="ru-RU" w:eastAsia="ru-RU" w:bidi="ru-RU"/>
      </w:rPr>
    </w:lvl>
  </w:abstractNum>
  <w:abstractNum w:abstractNumId="2">
    <w:nsid w:val="9C8AC8EF"/>
    <w:multiLevelType w:val="multilevel"/>
    <w:tmpl w:val="9C8AC8EF"/>
    <w:lvl w:ilvl="0" w:tentative="0">
      <w:start w:val="0"/>
      <w:numFmt w:val="bullet"/>
      <w:lvlText w:val="-"/>
      <w:lvlJc w:val="left"/>
      <w:pPr>
        <w:ind w:left="117" w:hanging="639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63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63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63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63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63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63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63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639"/>
      </w:pPr>
      <w:rPr>
        <w:rFonts w:hint="default"/>
        <w:lang w:val="ru-RU" w:eastAsia="ru-RU" w:bidi="ru-RU"/>
      </w:rPr>
    </w:lvl>
  </w:abstractNum>
  <w:abstractNum w:abstractNumId="3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07" w:hanging="240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240"/>
      </w:pPr>
      <w:rPr>
        <w:rFonts w:hint="default"/>
        <w:lang w:val="ru-RU" w:eastAsia="ru-RU" w:bidi="ru-RU"/>
      </w:rPr>
    </w:lvl>
  </w:abstractNum>
  <w:abstractNum w:abstractNumId="4">
    <w:nsid w:val="BE923771"/>
    <w:multiLevelType w:val="multilevel"/>
    <w:tmpl w:val="BE923771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5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7" w:hanging="30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30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30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30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30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30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30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30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300"/>
      </w:pPr>
      <w:rPr>
        <w:rFonts w:hint="default"/>
        <w:lang w:val="ru-RU" w:eastAsia="ru-RU" w:bidi="ru-RU"/>
      </w:rPr>
    </w:lvl>
  </w:abstractNum>
  <w:abstractNum w:abstractNumId="6">
    <w:nsid w:val="C8879AEF"/>
    <w:multiLevelType w:val="multilevel"/>
    <w:tmpl w:val="C8879AEF"/>
    <w:lvl w:ilvl="0" w:tentative="0">
      <w:start w:val="0"/>
      <w:numFmt w:val="bullet"/>
      <w:lvlText w:val="-"/>
      <w:lvlJc w:val="left"/>
      <w:pPr>
        <w:ind w:left="117" w:hanging="675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675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675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675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675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675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675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675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675"/>
      </w:pPr>
      <w:rPr>
        <w:rFonts w:hint="default"/>
        <w:lang w:val="ru-RU" w:eastAsia="ru-RU" w:bidi="ru-RU"/>
      </w:rPr>
    </w:lvl>
  </w:abstractNum>
  <w:abstractNum w:abstractNumId="7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17" w:hanging="240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8">
    <w:nsid w:val="D7F9FE59"/>
    <w:multiLevelType w:val="multilevel"/>
    <w:tmpl w:val="D7F9FE59"/>
    <w:lvl w:ilvl="0" w:tentative="0">
      <w:start w:val="0"/>
      <w:numFmt w:val="bullet"/>
      <w:lvlText w:val="-"/>
      <w:lvlJc w:val="left"/>
      <w:pPr>
        <w:ind w:left="117" w:hanging="204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20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20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20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20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20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20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20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204"/>
      </w:pPr>
      <w:rPr>
        <w:rFonts w:hint="default"/>
        <w:lang w:val="ru-RU" w:eastAsia="ru-RU" w:bidi="ru-RU"/>
      </w:rPr>
    </w:lvl>
  </w:abstractNum>
  <w:abstractNum w:abstractNumId="9">
    <w:nsid w:val="DCBA6B53"/>
    <w:multiLevelType w:val="multilevel"/>
    <w:tmpl w:val="DCBA6B53"/>
    <w:lvl w:ilvl="0" w:tentative="0">
      <w:start w:val="0"/>
      <w:numFmt w:val="bullet"/>
      <w:lvlText w:val="-"/>
      <w:lvlJc w:val="left"/>
      <w:pPr>
        <w:ind w:left="117" w:hanging="389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38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38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38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38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38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38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38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389"/>
      </w:pPr>
      <w:rPr>
        <w:rFonts w:hint="default"/>
        <w:lang w:val="ru-RU" w:eastAsia="ru-RU" w:bidi="ru-RU"/>
      </w:rPr>
    </w:lvl>
  </w:abstractNum>
  <w:abstractNum w:abstractNumId="10">
    <w:nsid w:val="E093A4B0"/>
    <w:multiLevelType w:val="multilevel"/>
    <w:tmpl w:val="E093A4B0"/>
    <w:lvl w:ilvl="0" w:tentative="0">
      <w:start w:val="0"/>
      <w:numFmt w:val="bullet"/>
      <w:lvlText w:val="-"/>
      <w:lvlJc w:val="left"/>
      <w:pPr>
        <w:ind w:left="328" w:hanging="274"/>
      </w:pPr>
      <w:rPr>
        <w:rFonts w:hint="default" w:ascii="Times New Roman" w:hAnsi="Times New Roman" w:eastAsia="Times New Roman" w:cs="Times New Roman"/>
        <w:spacing w:val="-9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56" w:hanging="27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93" w:hanging="27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30" w:hanging="27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67" w:hanging="27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04" w:hanging="27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2940" w:hanging="27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377" w:hanging="27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3814" w:hanging="274"/>
      </w:pPr>
      <w:rPr>
        <w:rFonts w:hint="default"/>
        <w:lang w:val="ru-RU" w:eastAsia="ru-RU" w:bidi="ru-RU"/>
      </w:rPr>
    </w:lvl>
  </w:abstractNum>
  <w:abstractNum w:abstractNumId="11">
    <w:nsid w:val="E2D292A6"/>
    <w:multiLevelType w:val="singleLevel"/>
    <w:tmpl w:val="E2D292A6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F4B5D9F5"/>
    <w:multiLevelType w:val="multilevel"/>
    <w:tmpl w:val="F4B5D9F5"/>
    <w:lvl w:ilvl="0" w:tentative="0">
      <w:start w:val="0"/>
      <w:numFmt w:val="bullet"/>
      <w:lvlText w:val="-"/>
      <w:lvlJc w:val="left"/>
      <w:pPr>
        <w:ind w:left="117" w:hanging="423"/>
      </w:pPr>
      <w:rPr>
        <w:rFonts w:hint="default" w:ascii="Times New Roman" w:hAnsi="Times New Roman" w:eastAsia="Times New Roman" w:cs="Times New Roman"/>
        <w:spacing w:val="-2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3">
    <w:nsid w:val="F7735DC9"/>
    <w:multiLevelType w:val="multilevel"/>
    <w:tmpl w:val="F7735DC9"/>
    <w:lvl w:ilvl="0" w:tentative="0">
      <w:start w:val="1"/>
      <w:numFmt w:val="decimal"/>
      <w:lvlText w:val="%1."/>
      <w:lvlJc w:val="left"/>
      <w:pPr>
        <w:ind w:left="79" w:hanging="240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52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5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98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71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44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16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89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2" w:hanging="240"/>
      </w:pPr>
      <w:rPr>
        <w:rFonts w:hint="default"/>
        <w:lang w:val="ru-RU" w:eastAsia="ru-RU" w:bidi="ru-RU"/>
      </w:rPr>
    </w:lvl>
  </w:abstractNum>
  <w:abstractNum w:abstractNumId="1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7" w:hanging="31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31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31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31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31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31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31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31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310"/>
      </w:pPr>
      <w:rPr>
        <w:rFonts w:hint="default"/>
        <w:lang w:val="ru-RU" w:eastAsia="ru-RU" w:bidi="ru-RU"/>
      </w:rPr>
    </w:lvl>
  </w:abstractNum>
  <w:abstractNum w:abstractNumId="15">
    <w:nsid w:val="03D62ECE"/>
    <w:multiLevelType w:val="multilevel"/>
    <w:tmpl w:val="03D62ECE"/>
    <w:lvl w:ilvl="0" w:tentative="0">
      <w:start w:val="3"/>
      <w:numFmt w:val="decimal"/>
      <w:lvlText w:val="%1."/>
      <w:lvlJc w:val="left"/>
      <w:pPr>
        <w:ind w:left="107" w:hanging="341"/>
        <w:jc w:val="left"/>
      </w:pPr>
      <w:rPr>
        <w:rFonts w:hint="default" w:ascii="Times New Roman" w:hAnsi="Times New Roman" w:eastAsia="Times New Roman" w:cs="Times New Roman"/>
        <w:spacing w:val="-29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34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34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34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34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34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34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34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341"/>
      </w:pPr>
      <w:rPr>
        <w:rFonts w:hint="default"/>
        <w:lang w:val="ru-RU" w:eastAsia="ru-RU" w:bidi="ru-RU"/>
      </w:rPr>
    </w:lvl>
  </w:abstractNum>
  <w:abstractNum w:abstractNumId="16">
    <w:nsid w:val="0E640482"/>
    <w:multiLevelType w:val="multilevel"/>
    <w:tmpl w:val="0E640482"/>
    <w:lvl w:ilvl="0" w:tentative="0">
      <w:start w:val="0"/>
      <w:numFmt w:val="bullet"/>
      <w:lvlText w:val="-"/>
      <w:lvlJc w:val="left"/>
      <w:pPr>
        <w:ind w:left="108" w:hanging="310"/>
      </w:pPr>
      <w:rPr>
        <w:rFonts w:hint="default" w:ascii="Times New Roman" w:hAnsi="Times New Roman" w:eastAsia="Times New Roman" w:cs="Times New Roman"/>
        <w:spacing w:val="-11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0" w:hanging="31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40" w:hanging="31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811" w:hanging="31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81" w:hanging="31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52" w:hanging="31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22" w:hanging="31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92" w:hanging="31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3" w:hanging="310"/>
      </w:pPr>
      <w:rPr>
        <w:rFonts w:hint="default"/>
        <w:lang w:val="ru-RU" w:eastAsia="ru-RU" w:bidi="ru-RU"/>
      </w:rPr>
    </w:lvl>
  </w:abstractNum>
  <w:abstractNum w:abstractNumId="17">
    <w:nsid w:val="243FCF68"/>
    <w:multiLevelType w:val="multilevel"/>
    <w:tmpl w:val="243FCF68"/>
    <w:lvl w:ilvl="0" w:tentative="0">
      <w:start w:val="0"/>
      <w:numFmt w:val="bullet"/>
      <w:lvlText w:val="-"/>
      <w:lvlJc w:val="left"/>
      <w:pPr>
        <w:ind w:left="10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140"/>
      </w:pPr>
      <w:rPr>
        <w:rFonts w:hint="default"/>
        <w:lang w:val="ru-RU" w:eastAsia="ru-RU" w:bidi="ru-RU"/>
      </w:rPr>
    </w:lvl>
  </w:abstractNum>
  <w:abstractNum w:abstractNumId="18">
    <w:nsid w:val="2470EC97"/>
    <w:multiLevelType w:val="multilevel"/>
    <w:tmpl w:val="2470EC97"/>
    <w:lvl w:ilvl="0" w:tentative="0">
      <w:start w:val="0"/>
      <w:numFmt w:val="bullet"/>
      <w:lvlText w:val="-"/>
      <w:lvlJc w:val="left"/>
      <w:pPr>
        <w:ind w:left="117" w:hanging="423"/>
      </w:pPr>
      <w:rPr>
        <w:rFonts w:hint="default" w:ascii="Times New Roman" w:hAnsi="Times New Roman" w:eastAsia="Times New Roman" w:cs="Times New Roman"/>
        <w:spacing w:val="-2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9">
    <w:nsid w:val="25B654F3"/>
    <w:multiLevelType w:val="multilevel"/>
    <w:tmpl w:val="25B654F3"/>
    <w:lvl w:ilvl="0" w:tentative="0">
      <w:start w:val="0"/>
      <w:numFmt w:val="bullet"/>
      <w:lvlText w:val="-"/>
      <w:lvlJc w:val="left"/>
      <w:pPr>
        <w:ind w:left="117" w:hanging="178"/>
      </w:pPr>
      <w:rPr>
        <w:rFonts w:hint="default" w:ascii="Times New Roman" w:hAnsi="Times New Roman" w:eastAsia="Times New Roman" w:cs="Times New Roman"/>
        <w:spacing w:val="-2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14" w:hanging="178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09" w:hanging="178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04" w:hanging="178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98" w:hanging="178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93" w:hanging="178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088" w:hanging="178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582" w:hanging="178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077" w:hanging="178"/>
      </w:pPr>
      <w:rPr>
        <w:rFonts w:hint="default"/>
        <w:lang w:val="ru-RU" w:eastAsia="ru-RU" w:bidi="ru-RU"/>
      </w:rPr>
    </w:lvl>
  </w:abstractNum>
  <w:abstractNum w:abstractNumId="20">
    <w:nsid w:val="2A8F537B"/>
    <w:multiLevelType w:val="multilevel"/>
    <w:tmpl w:val="2A8F537B"/>
    <w:lvl w:ilvl="0" w:tentative="0">
      <w:start w:val="0"/>
      <w:numFmt w:val="bullet"/>
      <w:lvlText w:val="-"/>
      <w:lvlJc w:val="left"/>
      <w:pPr>
        <w:ind w:left="11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0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086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570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53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3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020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503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3987" w:hanging="140"/>
      </w:pPr>
      <w:rPr>
        <w:rFonts w:hint="default"/>
        <w:lang w:val="ru-RU" w:eastAsia="ru-RU" w:bidi="ru-RU"/>
      </w:rPr>
    </w:lvl>
  </w:abstractNum>
  <w:abstractNum w:abstractNumId="21">
    <w:nsid w:val="46A08BB8"/>
    <w:multiLevelType w:val="multilevel"/>
    <w:tmpl w:val="46A08BB8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22">
    <w:nsid w:val="4C1BAE26"/>
    <w:multiLevelType w:val="multilevel"/>
    <w:tmpl w:val="4C1BAE26"/>
    <w:lvl w:ilvl="0" w:tentative="0">
      <w:start w:val="0"/>
      <w:numFmt w:val="bullet"/>
      <w:lvlText w:val="-"/>
      <w:lvlJc w:val="left"/>
      <w:pPr>
        <w:ind w:left="117" w:hanging="461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6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6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6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6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6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6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6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61"/>
      </w:pPr>
      <w:rPr>
        <w:rFonts w:hint="default"/>
        <w:lang w:val="ru-RU" w:eastAsia="ru-RU" w:bidi="ru-RU"/>
      </w:rPr>
    </w:lvl>
  </w:abstractNum>
  <w:abstractNum w:abstractNumId="23">
    <w:nsid w:val="4D94DA66"/>
    <w:multiLevelType w:val="multilevel"/>
    <w:tmpl w:val="4D94DA66"/>
    <w:lvl w:ilvl="0" w:tentative="0">
      <w:start w:val="0"/>
      <w:numFmt w:val="bullet"/>
      <w:lvlText w:val="-"/>
      <w:lvlJc w:val="left"/>
      <w:pPr>
        <w:ind w:left="256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81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7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21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475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029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83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137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91" w:hanging="140"/>
      </w:pPr>
      <w:rPr>
        <w:rFonts w:hint="default"/>
        <w:lang w:val="ru-RU" w:eastAsia="ru-RU" w:bidi="ru-RU"/>
      </w:rPr>
    </w:lvl>
  </w:abstractNum>
  <w:abstractNum w:abstractNumId="24">
    <w:nsid w:val="58765686"/>
    <w:multiLevelType w:val="multilevel"/>
    <w:tmpl w:val="58765686"/>
    <w:lvl w:ilvl="0" w:tentative="0">
      <w:start w:val="0"/>
      <w:numFmt w:val="bullet"/>
      <w:lvlText w:val="-"/>
      <w:lvlJc w:val="left"/>
      <w:pPr>
        <w:ind w:left="117" w:hanging="399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29" w:hanging="39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38" w:hanging="39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47" w:hanging="39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56" w:hanging="39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65" w:hanging="39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74" w:hanging="39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83" w:hanging="39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92" w:hanging="399"/>
      </w:pPr>
      <w:rPr>
        <w:rFonts w:hint="default"/>
        <w:lang w:val="ru-RU" w:eastAsia="ru-RU" w:bidi="ru-RU"/>
      </w:rPr>
    </w:lvl>
  </w:abstractNum>
  <w:abstractNum w:abstractNumId="25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17" w:hanging="24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26">
    <w:nsid w:val="60382F6E"/>
    <w:multiLevelType w:val="multilevel"/>
    <w:tmpl w:val="60382F6E"/>
    <w:lvl w:ilvl="0" w:tentative="0">
      <w:start w:val="0"/>
      <w:numFmt w:val="bullet"/>
      <w:lvlText w:val="-"/>
      <w:lvlJc w:val="left"/>
      <w:pPr>
        <w:ind w:left="108" w:hanging="260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0" w:hanging="26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40" w:hanging="26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811" w:hanging="26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81" w:hanging="26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52" w:hanging="26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22" w:hanging="26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92" w:hanging="26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3" w:hanging="260"/>
      </w:pPr>
      <w:rPr>
        <w:rFonts w:hint="default"/>
        <w:lang w:val="ru-RU" w:eastAsia="ru-RU" w:bidi="ru-RU"/>
      </w:rPr>
    </w:lvl>
  </w:abstractNum>
  <w:abstractNum w:abstractNumId="27">
    <w:nsid w:val="72183CF9"/>
    <w:multiLevelType w:val="multilevel"/>
    <w:tmpl w:val="72183CF9"/>
    <w:lvl w:ilvl="0" w:tentative="0">
      <w:start w:val="0"/>
      <w:numFmt w:val="bullet"/>
      <w:lvlText w:val="-"/>
      <w:lvlJc w:val="left"/>
      <w:pPr>
        <w:ind w:left="256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0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1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02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82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63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44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24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05" w:hanging="140"/>
      </w:pPr>
      <w:rPr>
        <w:rFonts w:hint="default"/>
        <w:lang w:val="ru-RU" w:eastAsia="ru-RU" w:bidi="ru-RU"/>
      </w:rPr>
    </w:lvl>
  </w:abstractNum>
  <w:abstractNum w:abstractNumId="28">
    <w:nsid w:val="77ECEA79"/>
    <w:multiLevelType w:val="multilevel"/>
    <w:tmpl w:val="77ECEA79"/>
    <w:lvl w:ilvl="0" w:tentative="0">
      <w:start w:val="0"/>
      <w:numFmt w:val="bullet"/>
      <w:lvlText w:val="-"/>
      <w:lvlJc w:val="left"/>
      <w:pPr>
        <w:ind w:left="117" w:hanging="228"/>
      </w:pPr>
      <w:rPr>
        <w:rFonts w:hint="default" w:ascii="Times New Roman" w:hAnsi="Times New Roman" w:eastAsia="Times New Roman" w:cs="Times New Roman"/>
        <w:spacing w:val="-30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228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228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228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228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228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228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228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228"/>
      </w:pPr>
      <w:rPr>
        <w:rFonts w:hint="default"/>
        <w:lang w:val="ru-RU" w:eastAsia="ru-RU" w:bidi="ru-RU"/>
      </w:rPr>
    </w:lvl>
  </w:abstractNum>
  <w:abstractNum w:abstractNumId="29">
    <w:nsid w:val="7C246926"/>
    <w:multiLevelType w:val="multilevel"/>
    <w:tmpl w:val="7C246926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30">
    <w:nsid w:val="7DEC2089"/>
    <w:multiLevelType w:val="multilevel"/>
    <w:tmpl w:val="7DEC2089"/>
    <w:lvl w:ilvl="0" w:tentative="0">
      <w:start w:val="0"/>
      <w:numFmt w:val="bullet"/>
      <w:lvlText w:val="-"/>
      <w:lvlJc w:val="left"/>
      <w:pPr>
        <w:ind w:left="107" w:hanging="473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47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47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47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47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47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47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47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473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7"/>
  </w:num>
  <w:num w:numId="3">
    <w:abstractNumId w:val="25"/>
  </w:num>
  <w:num w:numId="4">
    <w:abstractNumId w:val="5"/>
  </w:num>
  <w:num w:numId="5">
    <w:abstractNumId w:val="3"/>
  </w:num>
  <w:num w:numId="6">
    <w:abstractNumId w:val="15"/>
  </w:num>
  <w:num w:numId="7">
    <w:abstractNumId w:val="11"/>
  </w:num>
  <w:num w:numId="8">
    <w:abstractNumId w:val="19"/>
  </w:num>
  <w:num w:numId="9">
    <w:abstractNumId w:val="27"/>
  </w:num>
  <w:num w:numId="10">
    <w:abstractNumId w:val="20"/>
  </w:num>
  <w:num w:numId="11">
    <w:abstractNumId w:val="6"/>
  </w:num>
  <w:num w:numId="12">
    <w:abstractNumId w:val="12"/>
  </w:num>
  <w:num w:numId="13">
    <w:abstractNumId w:val="18"/>
  </w:num>
  <w:num w:numId="14">
    <w:abstractNumId w:val="9"/>
  </w:num>
  <w:num w:numId="15">
    <w:abstractNumId w:val="8"/>
  </w:num>
  <w:num w:numId="16">
    <w:abstractNumId w:val="2"/>
  </w:num>
  <w:num w:numId="17">
    <w:abstractNumId w:val="22"/>
  </w:num>
  <w:num w:numId="18">
    <w:abstractNumId w:val="26"/>
  </w:num>
  <w:num w:numId="19">
    <w:abstractNumId w:val="16"/>
  </w:num>
  <w:num w:numId="20">
    <w:abstractNumId w:val="21"/>
  </w:num>
  <w:num w:numId="21">
    <w:abstractNumId w:val="29"/>
  </w:num>
  <w:num w:numId="22">
    <w:abstractNumId w:val="28"/>
  </w:num>
  <w:num w:numId="23">
    <w:abstractNumId w:val="4"/>
  </w:num>
  <w:num w:numId="24">
    <w:abstractNumId w:val="1"/>
  </w:num>
  <w:num w:numId="25">
    <w:abstractNumId w:val="24"/>
  </w:num>
  <w:num w:numId="26">
    <w:abstractNumId w:val="30"/>
  </w:num>
  <w:num w:numId="27">
    <w:abstractNumId w:val="0"/>
  </w:num>
  <w:num w:numId="28">
    <w:abstractNumId w:val="17"/>
  </w:num>
  <w:num w:numId="29">
    <w:abstractNumId w:val="23"/>
  </w:num>
  <w:num w:numId="30">
    <w:abstractNumId w:val="13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2"/>
  </w:compat>
  <w:rsids>
    <w:rsidRoot w:val="003307F2"/>
    <w:rsid w:val="000907E8"/>
    <w:rsid w:val="000C35B6"/>
    <w:rsid w:val="002218FA"/>
    <w:rsid w:val="002570AC"/>
    <w:rsid w:val="00283B4A"/>
    <w:rsid w:val="003307F2"/>
    <w:rsid w:val="00340C87"/>
    <w:rsid w:val="006109CD"/>
    <w:rsid w:val="00716E7A"/>
    <w:rsid w:val="0079023A"/>
    <w:rsid w:val="007C1FAA"/>
    <w:rsid w:val="00842B76"/>
    <w:rsid w:val="009D3F29"/>
    <w:rsid w:val="00A123A0"/>
    <w:rsid w:val="136536CE"/>
    <w:rsid w:val="15B73383"/>
    <w:rsid w:val="3C536D40"/>
    <w:rsid w:val="3ED92747"/>
    <w:rsid w:val="41DB79AA"/>
    <w:rsid w:val="5F810D35"/>
    <w:rsid w:val="6DAD15A1"/>
    <w:rsid w:val="6F712058"/>
    <w:rsid w:val="792863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rFonts w:ascii="Tahoma" w:hAnsi="Tahoma" w:cs="Tahoma"/>
      <w:sz w:val="16"/>
      <w:szCs w:val="16"/>
    </w:rPr>
  </w:style>
  <w:style w:type="paragraph" w:styleId="3">
    <w:name w:val="Body Text"/>
    <w:basedOn w:val="1"/>
    <w:qFormat/>
    <w:uiPriority w:val="1"/>
    <w:rPr>
      <w:rFonts w:ascii="Arial" w:hAnsi="Arial" w:eastAsia="Arial" w:cs="Arial"/>
      <w:b/>
      <w:bCs/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Текст выноски Знак"/>
    <w:basedOn w:val="4"/>
    <w:link w:val="2"/>
    <w:qFormat/>
    <w:uiPriority w:val="0"/>
    <w:rPr>
      <w:rFonts w:ascii="Tahoma" w:hAnsi="Tahoma" w:eastAsia="Times New Roman" w:cs="Tahoma"/>
      <w:sz w:val="16"/>
      <w:szCs w:val="16"/>
      <w:lang w:bidi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54</Pages>
  <Words>12164</Words>
  <Characters>69335</Characters>
  <Lines>577</Lines>
  <Paragraphs>162</Paragraphs>
  <TotalTime>30</TotalTime>
  <ScaleCrop>false</ScaleCrop>
  <LinksUpToDate>false</LinksUpToDate>
  <CharactersWithSpaces>81337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2019-08-31T12:16:00Z</dcterms:created>
  <dc:creator>СКФКиС</dc:creator>
  <cp:lastModifiedBy>Татьяна</cp:lastModifiedBy>
  <cp:lastPrinted>2021-10-15T06:04:53Z</cp:lastPrinted>
  <dcterms:modified xsi:type="dcterms:W3CDTF">2021-10-15T06:07:51Z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2019-08-22T00:00:00Z</vt:filetime>
  </property>
  <property fmtid="{D5CDD505-2E9C-101B-9397-08002B2CF9AE}" pid="5" name="KSOProductBuildVer">
    <vt:lpwstr>1049-10.2.0.7646</vt:lpwstr>
  </property>
</Properties>
</file>